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tblpYSpec="top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7F7F7F"/>
          <w:insideV w:val="dashed" w:sz="4" w:space="0" w:color="7F7F7F"/>
        </w:tblBorders>
        <w:tblLook w:val="04A0" w:firstRow="1" w:lastRow="0" w:firstColumn="1" w:lastColumn="0" w:noHBand="0" w:noVBand="1"/>
      </w:tblPr>
      <w:tblGrid>
        <w:gridCol w:w="9576"/>
      </w:tblGrid>
      <w:tr>
        <w:tc>
          <w:tcPr>
            <w:tcW w:w="9576" w:type="dxa"/>
          </w:tcPr>
          <w:p>
            <w:pPr>
              <w:pStyle w:val="HeaderFirstPage"/>
              <w:pBdr>
                <w:bottom w:val="none" w:sz="0" w:space="0" w:color="auto"/>
              </w:pBdr>
              <w:spacing w:after="0" w:line="240" w:lineRule="auto"/>
              <w:rPr>
                <w:color w:val="9FB8CD" w:themeColor="accent2"/>
              </w:rPr>
            </w:pPr>
          </w:p>
        </w:tc>
      </w:tr>
    </w:tbl>
    <w:sdt>
      <w:sdtPr>
        <w:alias w:val="简历姓名"/>
        <w:tag w:val="简历姓名"/>
        <w:id w:val="2142538285"/>
        <w:placeholder>
          <w:docPart w:val="DefaultPlaceholder_5110"/>
        </w:placeholder>
        <w:docPartList>
          <w:docPartGallery w:val="Quick Parts"/>
          <w:docPartCategory w:val=" 简历名称"/>
        </w:docPartList>
      </w:sdtPr>
      <w:sdtContent>
        <w:p>
          <w:pPr>
            <w:pStyle w:val="NoSpacing"/>
          </w:pPr>
        </w:p>
        <w:tbl>
          <w:tblPr>
            <w:tblW w:w="5000" w:type="pct"/>
            <w:jc w:val="center"/>
            <w:tblBorders>
              <w:top w:val="single" w:sz="6" w:space="0" w:color="9FB8CD" w:themeColor="accent2"/>
              <w:left w:val="single" w:sz="6" w:space="0" w:color="9FB8CD" w:themeColor="accent2"/>
              <w:bottom w:val="single" w:sz="6" w:space="0" w:color="9FB8CD" w:themeColor="accent2"/>
              <w:right w:val="single" w:sz="6" w:space="0" w:color="9FB8CD" w:themeColor="accent2"/>
              <w:insideH w:val="single" w:sz="6" w:space="0" w:color="9FB8CD" w:themeColor="accent2"/>
              <w:insideV w:val="single" w:sz="6" w:space="0" w:color="9FB8CD" w:themeColor="accent2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5"/>
            <w:gridCol w:w="9363"/>
          </w:tblGrid>
          <w:tr>
            <w:trPr>
              <w:jc w:val="center"/>
            </w:trPr>
            <w:tc>
              <w:tcPr>
                <w:tcW w:w="365" w:type="dxa"/>
                <w:shd w:val="clear" w:color="auto" w:fill="9FB8CD" w:themeFill="accent2"/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9363" w:type="dxa"/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>
                <w:pPr>
                  <w:pStyle w:val="PersonalName"/>
                </w:pPr>
                <w:r>
                  <w:rPr>
                    <w:color w:val="9FB8CD" w:themeColor="accent2"/>
                    <w:spacing w:val="10"/>
                    <w14:textFill>
                      <w14:solidFill>
                        <w14:schemeClr w14:val="accent2">
                          <w14:lumMod w14:val="75000"/>
                        </w14:schemeClr>
                      </w14:solidFill>
                    </w14:textFill>
                  </w:rPr>
                  <w:sym w:font="Wingdings 3" w:char="F07D"/>
                </w:r>
                <w:sdt>
                  <w:sdtPr>
                    <w:id w:val="10979384"/>
                    <w:placeholder>
                      <w:docPart w:val="FA5279CE07134A50A564C003737A640E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sdt>
                  <w:sdtPr>
                    <w:id w:val="121446321"/>
                    <w:placeholder>
                      <w:docPart w:val="D9F3FC5C0E1547EA93B9F956091B900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r>
                  <w:rPr>
                    <w:lang w:eastAsia="zh-cn" w:val="zh-cn"/>
                  </w:rPr>
                  <w:t xml:space="preserve">电话: </w:t>
                </w:r>
                <w:sdt>
                  <w:sdtPr>
                    <w:id w:val="154037024"/>
                    <w:placeholder>
                      <w:docPart w:val="3D5D78F8AE534B31903DA7D62114DB69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r>
                  <w:rPr>
                    <w:lang w:eastAsia="zh-cn" w:val="zh-cn"/>
                  </w:rPr>
                  <w:t xml:space="preserve">电子邮件: </w:t>
                </w:r>
                <w:sdt>
                  <w:sdtPr>
                    <w:id w:val="288100533"/>
                    <w:placeholder>
                      <w:docPart w:val="CCB3B36A20B945CAA1AA9350B925D0E1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[键入您的电子邮件地址]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  <w:rPr>
                    <w:sz w:val="24"/>
                  </w:rPr>
                </w:pPr>
                <w:r>
                  <w:rPr>
                    <w:lang w:eastAsia="zh-cn" w:val="zh-cn"/>
                  </w:rPr>
                  <w:t xml:space="preserve">网站: </w:t>
                </w:r>
                <w:sdt>
                  <w:sdtPr>
                    <w:id w:val="121446380"/>
                    <w:placeholder>
                      <w:docPart w:val="1E611A4E209249E3A66101BF812B22F8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</w:tr>
        </w:tbl>
        <w:p>
          <w:pPr>
            <w:pStyle w:val="NoSpacing"/>
          </w:pPr>
        </w:p>
      </w:sdtContent>
    </w:sdt>
    <w:p>
      <w:pPr>
        <w:pStyle w:val="NoSpacing"/>
      </w:pPr>
    </w:p>
    <w:tbl>
      <w:tblPr>
        <w:tblW w:w="5000" w:type="pct"/>
        <w:jc w:val="center"/>
        <w:tblBorders>
          <w:top w:val="single" w:sz="6" w:space="0" w:color="AAB0C7" w:themeColor="accent1" w:themeTint="99"/>
          <w:left w:val="single" w:sz="6" w:space="0" w:color="AAB0C7" w:themeColor="accent1" w:themeTint="99"/>
          <w:bottom w:val="single" w:sz="6" w:space="0" w:color="AAB0C7" w:themeColor="accent1" w:themeTint="99"/>
          <w:right w:val="single" w:sz="6" w:space="0" w:color="AAB0C7" w:themeColor="accent1" w:themeTint="99"/>
          <w:insideH w:val="single" w:sz="6" w:space="0" w:color="AAB0C7" w:themeColor="accent1" w:themeTint="99"/>
          <w:insideV w:val="single" w:sz="6" w:space="0" w:color="AAB0C7" w:themeColor="accent1" w:themeTint="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9363"/>
      </w:tblGrid>
      <w:tr>
        <w:trPr>
          <w:jc w:val="center"/>
        </w:trPr>
        <w:tc>
          <w:tcPr>
            <w:tcW w:w="365" w:type="dxa"/>
            <w:shd w:val="clear" w:color="auto" w:fill="AAB0C7" w:themeFill="accent1" w:themeFillTint="99"/>
          </w:tcPr>
          <w:p>
            <w:pPr>
              <w:spacing w:after="0" w:line="240" w:lineRule="auto"/>
            </w:pPr>
          </w:p>
        </w:tc>
        <w:tc>
          <w:tcPr>
            <w:tcW w:w="0" w:type="auto"/>
            <w:tcMar>
              <w:top w:w="360" w:type="dxa"/>
              <w:left w:w="360" w:type="dxa"/>
              <w:bottom w:w="360" w:type="dxa"/>
              <w:right w:w="360" w:type="dxa"/>
            </w:tcMar>
          </w:tcPr>
          <w:p>
            <w:pPr>
              <w:pStyle w:val="Section"/>
            </w:pPr>
            <w:r>
              <w:rPr>
                <w:lang w:eastAsia="zh-cn" w:val="zh-cn"/>
              </w:rPr>
              <w:t>目标职位</w:t>
            </w:r>
          </w:p>
          <w:sdt>
            <w:sdtPr>
              <w:id w:val="462946188"/>
              <w:placeholder>
                <w:docPart w:val="PlaceholderAutotext_15"/>
              </w:placeholder>
              <w:temporary/>
              <w:showingPlcHdr/>
            </w:sdtPr>
            <w:sdtContent>
              <w:p>
                <w:pPr>
                  <w:pStyle w:val="SubsectionText"/>
                </w:pPr>
                <w:r>
                  <w:rPr>
                    <w:lang w:eastAsia="zh-cn" w:val="zh-cn"/>
                  </w:rPr>
                  <w:t>[键入目标]</w:t>
                </w:r>
              </w:p>
            </w:sdtContent>
          </w:sdt>
          <w:p>
            <w:pPr>
              <w:pStyle w:val="Section"/>
            </w:pPr>
            <w:r>
              <w:rPr>
                <w:lang w:eastAsia="zh-cn" w:val="zh-cn"/>
              </w:rPr>
              <w:t>学历</w:t>
            </w:r>
          </w:p>
          <w:p>
            <w:pPr>
              <w:pStyle w:val="Subsection"/>
              <w:spacing w:after="0"/>
              <w:rPr>
                <w:b w:val="0"/>
              </w:rPr>
            </w:pPr>
            <w:sdt>
              <w:sdtPr>
                <w:id w:val="255317580"/>
                <w:placeholder>
                  <w:docPart w:val="794E58B25362481E96AD559BBA1FDDC1"/>
                </w:placeholder>
                <w:temporary/>
                <w:showingPlcHdr/>
              </w:sdtPr>
              <w:sdtContent>
                <w:r>
                  <w:rPr>
                    <w:lang w:eastAsia="zh-cn" w:val="zh-cn"/>
                  </w:rPr>
                  <w:t>[键入学位]</w:t>
                </w:r>
              </w:sdtContent>
            </w:sdt>
            <w:r>
              <w:rPr>
                <w:b w:val="0"/>
              </w:rPr>
              <w:rPr>
                <w:lang w:eastAsia="zh-cn" w:val="zh-cn"/>
              </w:rPr>
              <w:t xml:space="preserve"> (</w:t>
            </w:r>
            <w:sdt>
              <w:sdtPr>
                <w:rPr>
                  <w:b w:val="0"/>
                </w:rPr>
                <w:id w:val="255317588"/>
                <w:placeholder>
                  <w:docPart w:val="C2855ADA2227447D93703A41F43A2FC8"/>
                </w:placeholder>
                <w:temporary/>
                <w:showingPlcHdr/>
              </w:sdtPr>
              <w:sdtContent>
                <w:r>
                  <w:rPr>
                    <w:b w:val="0"/>
                  </w:rPr>
                  <w:rPr>
                    <w:lang w:eastAsia="zh-cn" w:val="zh-cn"/>
                  </w:rPr>
                  <w:t>[键入完成日期]</w:t>
                </w:r>
              </w:sdtContent>
            </w:sdt>
            <w:r>
              <w:rPr>
                <w:b w:val="0"/>
              </w:rPr>
              <w:rPr>
                <w:lang w:eastAsia="zh-cn" w:val="zh-cn"/>
              </w:rPr>
              <w:t>)</w:t>
            </w:r>
          </w:p>
          <w:sdt>
            <w:sdtPr>
              <w:id w:val="255317428"/>
              <w:placeholder>
                <w:docPart w:val="32BBF02FA88B42F59FA453F6559B2857"/>
              </w:placeholder>
              <w:temporary/>
              <w:showingPlcHdr/>
            </w:sdtPr>
            <w:sdtContent>
              <w:p>
                <w:pPr>
                  <w:pStyle w:val="ListBullet"/>
                  <w:numPr>
                    <w:ilvl w:val="0"/>
                    <w:numId w:val="1"/>
                  </w:numPr>
                  <w:spacing w:after="0" w:line="240" w:lineRule="auto"/>
                </w:pPr>
                <w:r>
                  <w:rPr>
                    <w:lang w:eastAsia="zh-cn" w:val="zh-cn"/>
                  </w:rPr>
                  <w:t>[列举所获成果]</w:t>
                </w:r>
              </w:p>
            </w:sdtContent>
          </w:sdt>
          <w:p>
            <w:pPr>
              <w:spacing w:after="0" w:line="240" w:lineRule="auto"/>
            </w:pPr>
          </w:p>
          <w:p>
            <w:pPr>
              <w:pStyle w:val="Section"/>
              <w:spacing w:after="0"/>
            </w:pPr>
            <w:r>
              <w:rPr>
                <w:lang w:eastAsia="zh-cn" w:val="zh-cn"/>
              </w:rPr>
              <w:t>工作经历</w:t>
            </w:r>
          </w:p>
          <w:p>
            <w:pPr>
              <w:pStyle w:val="Subsection"/>
              <w:spacing w:after="0"/>
              <w:rPr>
                <w:rStyle w:val="SubsectionDateChar"/>
              </w:rPr>
            </w:pPr>
            <w:sdt>
              <w:sdtPr>
                <w:rPr>
                  <w:rStyle w:val="SubsectionDateChar"/>
                  <w:b/>
                  <w:bCs/>
                </w:rPr>
                <w:id w:val="255317603"/>
                <w:placeholder>
                  <w:docPart w:val="822A6DC6BEB84B5BB841D719BFEF6FF7"/>
                </w:placeholder>
                <w:temporary/>
                <w:showingPlcHdr/>
              </w:sdtPr>
              <w:sdtContent>
                <w:r>
                  <w:rPr>
                    <w:rStyle w:val="SubsectionDateChar"/>
                    <w:b/>
                    <w:bCs/>
                  </w:rPr>
                  <w:rPr>
                    <w:lang w:eastAsia="zh-cn" w:val="zh-cn"/>
                  </w:rPr>
                  <w:t>[键入职务]</w:t>
                </w:r>
              </w:sdtContent>
            </w:sdt>
            <w:r>
              <w:rPr>
                <w:rStyle w:val="SubsectionDateChar"/>
              </w:rPr>
              <w:rPr>
                <w:lang w:eastAsia="zh-cn" w:val="zh-cn"/>
              </w:rPr>
              <w:t xml:space="preserve"> (</w:t>
            </w:r>
            <w:sdt>
              <w:sdtPr>
                <w:rPr>
                  <w:rStyle w:val="SubsectionDateChar"/>
                </w:rPr>
                <w:id w:val="20739090"/>
                <w:placeholder>
                  <w:docPart w:val="0660FC6C38724B549B9157DD81D223E9"/>
                </w:placeholder>
                <w:temporary/>
                <w:showingPlcHdr/>
                <w:text/>
              </w:sdtPr>
              <w:sdtContent>
                <w:r>
                  <w:rPr>
                    <w:rStyle w:val="SubsectionDateChar"/>
                  </w:rPr>
                  <w:rPr>
                    <w:lang w:eastAsia="zh-cn" w:val="zh-cn"/>
                  </w:rPr>
                  <w:t>[键入开始日期]</w:t>
                </w:r>
              </w:sdtContent>
            </w:sdt>
            <w:r>
              <w:rPr>
                <w:rStyle w:val="SubsectionDateChar"/>
              </w:rPr>
              <w:rPr>
                <w:lang w:eastAsia="zh-cn" w:val="zh-cn"/>
              </w:rPr>
              <w:t xml:space="preserve"> –</w:t>
            </w:r>
            <w:sdt>
              <w:sdtPr>
                <w:rPr>
                  <w:rStyle w:val="SubsectionDateChar"/>
                </w:rPr>
                <w:id w:val="255317619"/>
                <w:placeholder>
                  <w:docPart w:val="859900A21CAA435AAE629F326F48B47D"/>
                </w:placeholder>
                <w:temporary/>
                <w:showingPlcHdr/>
                <w:text/>
              </w:sdtPr>
              <w:sdtContent>
                <w:r>
                  <w:rPr>
                    <w:rStyle w:val="SubsectionDateChar"/>
                  </w:rPr>
                  <w:rPr>
                    <w:lang w:eastAsia="zh-cn" w:val="zh-cn"/>
                  </w:rPr>
                  <w:t>[键入结束日期]</w:t>
                </w:r>
              </w:sdtContent>
            </w:sdt>
            <w:r>
              <w:rPr>
                <w:rStyle w:val="SubsectionDateChar"/>
              </w:rPr>
              <w:rPr>
                <w:lang w:eastAsia="zh-cn" w:val="zh-cn"/>
              </w:rPr>
              <w:t>)</w:t>
            </w:r>
          </w:p>
          <w:p>
            <w:pPr>
              <w:pStyle w:val="Subsection"/>
              <w:spacing w:after="0"/>
            </w:pPr>
            <w:sdt>
              <w:sdtPr>
                <w:rPr>
                  <w:rStyle w:val="SubsectionDateChar"/>
                </w:rPr>
                <w:id w:val="326177524"/>
                <w:placeholder>
                  <w:docPart w:val="E9E597ABD0124B158CB3E27C4C830346"/>
                </w:placeholder>
                <w:showingPlcHdr/>
              </w:sdtPr>
              <w:sdtContent>
                <w:r>
                  <w:rPr>
                    <w:rStyle w:val="SubsectionDateChar"/>
                  </w:rPr>
                  <w:rPr>
                    <w:lang w:eastAsia="zh-cn" w:val="zh-cn"/>
                  </w:rPr>
                  <w:t>[键入公司名称]</w:t>
                </w:r>
              </w:sdtContent>
            </w:sdt>
            <w:r>
              <w:rPr>
                <w:lang w:eastAsia="zh-cn" w:val="zh-cn"/>
              </w:rPr>
              <w:t xml:space="preserve"> </w:t>
            </w:r>
            <w:r>
              <w:rPr>
                <w:rStyle w:val="SubsectionDateChar"/>
              </w:rPr>
              <w:rPr>
                <w:lang w:eastAsia="zh-cn" w:val="zh-cn"/>
              </w:rPr>
              <w:t>(</w:t>
            </w:r>
            <w:sdt>
              <w:sdtPr>
                <w:rPr>
                  <w:rStyle w:val="SubsectionDateChar"/>
                </w:rPr>
                <w:id w:val="326177538"/>
                <w:placeholder>
                  <w:docPart w:val="B64EF08E835C4F2BAF48A05A0947CD22"/>
                </w:placeholder>
                <w:temporary/>
                <w:showingPlcHdr/>
              </w:sdtPr>
              <w:sdtContent>
                <w:r>
                  <w:rPr>
                    <w:rStyle w:val="SubsectionDateChar"/>
                  </w:rPr>
                  <w:rPr>
                    <w:lang w:eastAsia="zh-cn" w:val="zh-cn"/>
                  </w:rPr>
                  <w:t>[键入公司地址]</w:t>
                </w:r>
              </w:sdtContent>
            </w:sdt>
            <w:r>
              <w:rPr>
                <w:rStyle w:val="SubsectionDateChar"/>
              </w:rPr>
              <w:rPr>
                <w:lang w:eastAsia="zh-cn" w:val="zh-cn"/>
              </w:rPr>
              <w:t>)</w:t>
            </w:r>
          </w:p>
          <w:sdt>
            <w:sdtPr>
              <w:id w:val="255317442"/>
              <w:placeholder>
                <w:docPart w:val="7AB65DDDEBDE442E8D7C8DC7E90C3FDC"/>
              </w:placeholder>
              <w:temporary/>
              <w:showingPlcHdr/>
              <w:text/>
            </w:sdtPr>
            <w:sdtContent>
              <w:p>
                <w:pPr>
                  <w:pStyle w:val="SubsectionText"/>
                </w:pPr>
                <w:r>
                  <w:rPr>
                    <w:lang w:eastAsia="zh-cn" w:val="zh-cn"/>
                  </w:rPr>
                  <w:t>[键入工作职责]</w:t>
                </w:r>
              </w:p>
            </w:sdtContent>
          </w:sdt>
          <w:p>
            <w:pPr>
              <w:pStyle w:val="Section"/>
            </w:pPr>
            <w:r>
              <w:rPr>
                <w:lang w:eastAsia="zh-cn" w:val="zh-cn"/>
              </w:rPr>
              <w:t>技能</w:t>
            </w:r>
          </w:p>
          <w:sdt>
            <w:sdtPr>
              <w:id w:val="25325252"/>
              <w:placeholder>
                <w:docPart w:val="D54A5A79A06244B787815C29EB2CE0FF"/>
              </w:placeholder>
              <w:temporary/>
              <w:showingPlcHdr/>
            </w:sdtPr>
            <w:sdtContent>
              <w:p>
                <w:pPr>
                  <w:pStyle w:val="ListBullet"/>
                </w:pPr>
                <w:r>
                  <w:rPr>
                    <w:lang w:eastAsia="zh-cn" w:val="zh-cn"/>
                  </w:rPr>
                  <w:t>[列举技能]</w:t>
                </w:r>
              </w:p>
            </w:sdtContent>
          </w:sdt>
          <w:p>
            <w:pPr>
              <w:pStyle w:val="ListBullet"/>
              <w:numPr>
                <w:ilvl w:val="0"/>
                <w:numId w:val="0"/>
              </w:numPr>
              <w:spacing w:after="0" w:line="240" w:lineRule="auto"/>
            </w:pPr>
          </w:p>
        </w:tc>
      </w:tr>
    </w:tbl>
    <w:tbl>
      <w:tblPr>
        <w:tblpPr w:leftFromText="187" w:rightFromText="187" w:tblpYSpec="bottom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>
        <w:trPr>
          <w:trHeight w:val="576"/>
        </w:trPr>
        <w:tc>
          <w:tcPr>
            <w:tcW w:w="9576" w:type="dxa"/>
          </w:tcPr>
          <w:p>
            <w:pPr>
              <w:spacing w:after="0" w:line="240" w:lineRule="auto"/>
            </w:pPr>
          </w:p>
        </w:tc>
      </w:tr>
    </w:tbl>
    <w:p/>
    <w:p/>
    <w:sectPr>
      <w:headerReference w:type="even" r:id="rId9"/>
      <w:headerReference w:type="default" r:id="rId10"/>
      <w:footerReference w:type="even" r:id="rId11"/>
      <w:footerReference w:type="default" r:id="rId12"/>
      <w:pgSz w:w="11907" w:h="16839"/>
      <w:pgMar w:top="1440" w:right="1418" w:bottom="1440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MinchoE">
    <w:charset w:val="80"/>
    <w:family w:val="roman"/>
    <w:pitch w:val="fixed"/>
    <w:sig w:usb0="80000281" w:usb1="28C76CF8" w:usb2="00000010" w:usb3="00000000" w:csb0="0002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ef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
        <!-- _blank -->
      </w:t>
    </w:r>
    <w:r>
      <w:fldChar w:fldCharType="begin"/>
    </w:r>
    <w:r>
      <w:instrText>PAGE  \* Arabic  \* MERGEFORMAT</w:instrText>
    </w:r>
    <w:r>
      <w:fldChar w:fldCharType="separate"/>
    </w:r>
    <w:r>
      <w:rPr/>
      <w:rPr>
        <w:lang w:eastAsia="zh-cn" w:val="zh-cn"/>
      </w:rPr>
      <w:t>2</w:t>
    </w:r>
    <w:r>
      <w:rPr/>
      <w:fldChar w:fldCharType="end"/>
    </w:r>
    <w:r>
      <w:rPr>
        <w:lang w:eastAsia="zh-cn" w:val="zh-cn"/>
      </w:rPr>
      <w:t xml:space="preserve"> | </w:t>
    </w:r>
    <w:sdt>
      <w:sdtPr>
        <w:id w:val="121446346"/>
        <w:placeholder>
          <w:docPart w:val="3D5D78F8AE534B31903DA7D62114DB69"/>
        </w:placeholder>
        <w:showingPlcHdr/>
        <w:text/>
      </w:sdtPr>
      <w:sdtContent>
        <w:r>
          <w:rPr>
            <w:lang w:eastAsia="zh-cn" w:val="zh-cn"/>
          </w:rPr>
          <w:t>[键入您的电话号码]</w:t>
        </w:r>
      </w:sdtContent>
    </w:sdt>
  </w:p>
</w:ftr>
</file>

<file path=word/footer2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Righ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
        <!-- _blank -->
      </w:t>
    </w:r>
    <w:r>
      <w:fldChar w:fldCharType="begin"/>
    </w:r>
    <w:r>
      <w:instrText>PAGE  \* Arabic  \* MERGEFORMAT</w:instrText>
    </w:r>
    <w:r>
      <w:fldChar w:fldCharType="separate"/>
    </w:r>
    <w:r>
      <w:rPr/>
      <w:rPr>
        <w:lang w:eastAsia="zh-cn" w:val="zh-cn"/>
      </w:rPr>
      <w:t>3</w:t>
    </w:r>
    <w:r>
      <w:rPr/>
      <w:fldChar w:fldCharType="end"/>
    </w:r>
    <w:r>
      <w:rPr>
        <w:lang w:eastAsia="zh-cn" w:val="zh-cn"/>
      </w:rPr>
      <w:t xml:space="preserve"> | </w:t>
    </w:r>
    <w:sdt>
      <w:sdtPr>
        <w:id w:val="121446365"/>
        <w:placeholder>
          <w:docPart w:val="CCB3B36A20B945CAA1AA9350B925D0E1"/>
        </w:placeholder>
        <w:temporary/>
        <w:showingPlcHdr/>
        <w:text/>
      </w:sdtPr>
      <w:sdtContent>
        <w:r>
          <w:rPr>
            <w:lang w:eastAsia="zh-cn" w:val="zh-cn"/>
          </w:rPr>
          <w:t>[键入您的电子邮件地址]</w:t>
        </w:r>
      </w:sdtContent>
    </w:sdt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eft"/>
      <w:jc w:val="righ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 简历: </w:t>
    </w:r>
    <w:sdt>
      <w:sdtPr>
        <w:id w:val="176770587"/>
        <w:placeholder>
          <w:docPart w:val="02109227788844478E36972A74AAA657"/>
        </w:placeholder>
        <w:showingPlcHdr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>
          <w:rPr>
            <w:lang w:eastAsia="zh-cn" w:val="zh-cn"/>
          </w:rPr>
          <w:t>[键入作者姓名]</w:t>
        </w:r>
      </w:sdtContent>
    </w:sdt>
  </w:p>
</w:hdr>
</file>

<file path=word/header2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Right"/>
      <w:jc w:val="lef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 简历: </w:t>
    </w:r>
    <w:sdt>
      <w:sdtPr>
        <w:id w:val="176939009"/>
        <w:placeholder>
          <w:docPart w:val="02109227788844478E36972A74AAA657"/>
        </w:placeholder>
        <w:showingPlcHdr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>
          <w:rPr>
            <w:lang w:eastAsia="zh-cn" w:val="zh-cn"/>
          </w:rPr>
          <w:t>[键入作者姓名]</w:t>
        </w:r>
      </w:sdtContent>
    </w:sdt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DE2132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FB8AC5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69C04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4EA9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 w:eastAsia="Symbol"/>
        <w:color w:val="9FB8CD" w:themeColor="accent2"/>
      </w:rPr>
    </w:lvl>
  </w:abstractNum>
  <w:abstractNum w:abstractNumId="5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 w:eastAsia="Symbol"/>
        <w:outline w:val="0"/>
        <w:emboss w:val="0"/>
        <w:imprint w:val="0"/>
        <w:color w:val="9FB8CD" w:themeColor="accent2"/>
        <w14:textFill>
          <w14:solidFill>
            <w14:schemeClr w14:val="accent2">
              <w14:lumMod w14:val="75000"/>
            </w14:schemeClr>
          </w14:solidFill>
        </w14:textFill>
      </w:rPr>
    </w:lvl>
  </w:abstractNum>
  <w:abstractNum w:abstractNumId="6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 w:eastAsia="Wingdings 3"/>
        <w:color w:val="FFFFFF" w:themeColor="background1"/>
        <w14:textFill>
          <w14:solidFill>
            <w14:schemeClr w14:val="bg1">
              <w14:lumMod w14:val="50000"/>
            </w14:schemeClr>
          </w14:solidFill>
        </w14:textFill>
      </w:rPr>
    </w:lvl>
  </w:abstractNum>
  <w:abstractNum w:abstractNumId="7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 w:eastAsia="Wingdings 3"/>
        <w:color w:val="9FB8CD" w:themeColor="accent2"/>
      </w:rPr>
    </w:lvl>
  </w:abstractNum>
  <w:abstractNum w:abstractNumId="8">
    <w:nsid w:val="FFFFFF88"/>
    <w:multiLevelType w:val="singleLevel"/>
    <w:tmpl w:val="54E8A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4D80CFC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 w:eastAsia="Wingdings 3"/>
        <w:caps w:val="0"/>
        <w:strike w:val="0"/>
        <w:dstrike w:val="0"/>
        <w:outline w:val="0"/>
        <w:shadow w:val="0"/>
        <w:emboss w:val="0"/>
        <w:imprint w:val="0"/>
        <w:vanish w:val="0"/>
        <w:color w:val="9FB8CD" w:themeColor="accent2"/>
        <w:vertAlign w:val="baseline"/>
        <w14:textFill>
          <w14:solidFill>
            <w14:schemeClr w14:val="accent2">
              <w14:lumMod w14:val="75000"/>
            </w14:schemeClr>
          </w14:solidFill>
        </w14:textFill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80"/>
  <w:removeDateAndTime/>
  <w:hideGrammaticalErrors/>
  <w:attachedTemplate r:id="rId1"/>
  <w:styleLockQFSet/>
  <w:defaultTabStop w:val="720"/>
  <w:evenAndOddHeader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color w:val="000000" w:themeColor="text1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pBdr>
        <w:top w:val="single" w:sz="6" w:space="1" w:color="9FB8CD" w:themeColor="accent2"/>
        <w:left w:val="single" w:sz="6" w:space="1" w:color="9FB8CD" w:themeColor="accent2"/>
        <w:bottom w:val="single" w:sz="6" w:space="1" w:color="9FB8CD" w:themeColor="accent2"/>
        <w:right w:val="single" w:sz="6" w:space="1" w:color="9FB8CD" w:themeColor="accent2"/>
      </w:pBdr>
      <w:shd w:val="clear" w:color="auto" w:fill="9FB8CD" w:themeFill="accent2"/>
      <w:spacing w:before="300" w:after="40"/>
      <w:outlineLvl w:val="0"/>
    </w:pPr>
    <w:rPr>
      <w:rFonts w:asciiTheme="majorHAnsi" w:hAnsiTheme="majorHAnsi" w:eastAsiaTheme="majorEastAsia"/>
      <w:color w:val="FFFFFF" w:themeColor="background1"/>
      <w:spacing w:val="5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sz="6" w:space="1" w:color="9FB8CD" w:themeColor="accent2"/>
        <w:left w:val="single" w:sz="48" w:space="1" w:color="9FB8CD" w:themeColor="accent2"/>
        <w:bottom w:val="single" w:sz="6" w:space="1" w:color="9FB8CD" w:themeColor="accent2"/>
        <w:right w:val="single" w:sz="6" w:space="1" w:color="9FB8CD" w:themeColor="accent2"/>
      </w:pBdr>
      <w:spacing w:before="240" w:after="80"/>
      <w:ind w:left="144"/>
      <w:outlineLvl w:val="1"/>
    </w:pPr>
    <w:rPr>
      <w:rFonts w:asciiTheme="majorHAnsi" w:hAnsiTheme="majorHAnsi" w:eastAsiaTheme="majorEastAsia"/>
      <w:color w:val="628BAD" w:themeColor="accent2" w:themeShade="BF"/>
      <w:spacing w:val="5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sz="6" w:space="1" w:color="A6A6A6" w:themeColor="background1" w:themeShade="A6"/>
        <w:left w:val="single" w:sz="48" w:space="1" w:color="A6A6A6" w:themeColor="background1" w:themeShade="A6"/>
        <w:bottom w:val="single" w:sz="6" w:space="1" w:color="A6A6A6" w:themeColor="background1" w:themeShade="A6"/>
        <w:right w:val="single" w:sz="6" w:space="1" w:color="A6A6A6" w:themeColor="background1" w:themeShade="A6"/>
      </w:pBdr>
      <w:spacing w:before="200" w:after="80"/>
      <w:ind w:left="144"/>
      <w:outlineLvl w:val="2"/>
    </w:pPr>
    <w:rPr>
      <w:rFonts w:asciiTheme="majorHAnsi" w:hAnsiTheme="majorHAnsi" w:eastAsiaTheme="majorEastAsia"/>
      <w:color w:val="595959" w:themeColor="text1" w:themeTint="A6"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bottom w:val="single" w:sz="6" w:space="1" w:color="A6A6A6" w:themeColor="background1" w:themeShade="A6"/>
      </w:pBdr>
      <w:spacing w:before="200" w:after="80"/>
      <w:outlineLvl w:val="3"/>
    </w:pPr>
    <w:rPr>
      <w:rFonts w:asciiTheme="majorHAnsi" w:hAnsiTheme="majorHAnsi" w:eastAsiaTheme="majorEastAsia"/>
      <w:color w:val="595959" w:themeColor="text1" w:themeTint="A6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dashed" w:sz="4" w:space="1" w:color="A6A6A6" w:themeColor="background1" w:themeShade="A6"/>
      </w:pBdr>
      <w:spacing w:before="200" w:after="80"/>
      <w:outlineLvl w:val="4"/>
    </w:pPr>
    <w:rPr>
      <w:rFonts w:asciiTheme="majorHAnsi" w:hAnsiTheme="majorHAnsi" w:eastAsiaTheme="majorEastAsia"/>
      <w:color w:val="404040" w:themeColor="text1" w:themeTint="BF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00" w:after="80"/>
      <w:outlineLvl w:val="5"/>
    </w:pPr>
    <w:rPr>
      <w:rFonts w:asciiTheme="majorHAnsi" w:hAnsiTheme="majorHAnsi" w:eastAsiaTheme="majorEastAsia"/>
      <w:b/>
      <w:color w:val="7F7F7F" w:themeColor="background1" w:themeShade="7F"/>
      <w:sz w:val="1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80"/>
      <w:outlineLvl w:val="6"/>
    </w:pPr>
    <w:rPr>
      <w:rFonts w:asciiTheme="majorHAnsi" w:hAnsiTheme="majorHAnsi" w:eastAsiaTheme="majorEastAsia"/>
      <w:b/>
      <w:i/>
      <w:color w:val="808080" w:themeColor="background1" w:themeShade="80"/>
      <w:sz w:val="1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80"/>
      <w:outlineLvl w:val="7"/>
    </w:pPr>
    <w:rPr>
      <w:rFonts w:asciiTheme="majorHAnsi" w:hAnsiTheme="majorHAnsi" w:eastAsiaTheme="majorEastAsia"/>
      <w:color w:val="9FB8CD" w:themeColor="accent2"/>
      <w:sz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80"/>
      <w:outlineLvl w:val="8"/>
    </w:pPr>
    <w:rPr>
      <w:rFonts w:asciiTheme="majorHAnsi" w:hAnsiTheme="majorHAnsi" w:eastAsiaTheme="majorEastAsia"/>
      <w:i/>
      <w:color w:val="9FB8CD" w:themeColor="accent2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link w:val="NoSpacingChar"/>
    <w:uiPriority w:val="99"/>
    <w:qFormat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cs="Times New Roman"/>
      <w:color w:val="000000" w:themeColor="text1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cs="Times New Roman"/>
      <w:color w:val="000000" w:themeColor="text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color w:val="000000" w:themeColor="text1"/>
      <w:sz w:val="16"/>
      <w:szCs w:val="16"/>
    </w:rPr>
  </w:style>
  <w:style w:type="paragraph" w:styleId="ListBullet">
    <w:name w:val="List Bullet"/>
    <w:basedOn w:val="Normal"/>
    <w:uiPriority w:val="36"/>
    <w:unhideWhenUsed/>
    <w:qFormat/>
    <w:pPr>
      <w:numPr>
        <w:numId w:val="26"/>
      </w:numPr>
      <w:spacing w:after="120"/>
      <w:contextualSpacing/>
    </w:pPr>
  </w:style>
  <w:style w:type="paragraph" w:customStyle="1" w:styleId="Section">
    <w:name w:val="节"/>
    <w:basedOn w:val="Normal"/>
    <w:next w:val="Normal"/>
    <w:link w:val="SectionChar"/>
    <w:uiPriority w:val="1"/>
    <w:qFormat/>
    <w:pPr>
      <w:spacing w:after="120" w:line="240" w:lineRule="auto"/>
      <w:contextualSpacing/>
    </w:pPr>
    <w:rPr>
      <w:rFonts w:asciiTheme="majorHAnsi" w:hAnsiTheme="majorHAnsi" w:eastAsiaTheme="majorEastAsia"/>
      <w:b/>
      <w:color w:val="9FB8CD" w:themeColor="accent2"/>
      <w:sz w:val="24"/>
    </w:rPr>
  </w:style>
  <w:style w:type="paragraph" w:customStyle="1" w:styleId="Subsection">
    <w:name w:val="子节"/>
    <w:basedOn w:val="Normal"/>
    <w:link w:val="SubsectionChar"/>
    <w:uiPriority w:val="3"/>
    <w:qFormat/>
    <w:pPr>
      <w:spacing w:before="40" w:after="80" w:line="240" w:lineRule="auto"/>
    </w:pPr>
    <w:rPr>
      <w:rFonts w:asciiTheme="majorHAnsi" w:hAnsiTheme="majorHAnsi" w:eastAsiaTheme="majorEastAsia"/>
      <w:b/>
      <w:color w:val="727CA3" w:themeColor="accent1"/>
      <w:sz w:val="18"/>
    </w:rPr>
  </w:style>
  <w:style w:type="paragraph" w:styleId="Quote">
    <w:name w:val="Quote"/>
    <w:basedOn w:val="Normal"/>
    <w:link w:val="QuoteChar"/>
    <w:uiPriority w:val="29"/>
    <w:qFormat/>
    <w:rPr>
      <w:i/>
      <w:color w:val="7F7F7F" w:themeColor="background1" w:themeShade="7F"/>
    </w:rPr>
  </w:style>
  <w:style w:type="character" w:customStyle="1" w:styleId="QuoteChar">
    <w:name w:val="Quote Char"/>
    <w:basedOn w:val="DefaultParagraphFont"/>
    <w:link w:val="Quote"/>
    <w:uiPriority w:val="29"/>
    <w:rPr>
      <w:rFonts w:cs="Times New Roman"/>
      <w:i/>
      <w:color w:val="7F7F7F" w:themeColor="background1" w:themeShade="7F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="Times New Roman" w:eastAsiaTheme="majorEastAsia"/>
      <w:color w:val="628BAD" w:themeColor="accent2" w:themeShade="BF"/>
      <w:spacing w:val="5"/>
      <w:sz w:val="20"/>
      <w:szCs w:val="20"/>
    </w:rPr>
  </w:style>
  <w:style w:type="paragraph" w:customStyle="1" w:styleId="PersonalName">
    <w:name w:val="人员姓名"/>
    <w:basedOn w:val="NoSpacing"/>
    <w:link w:val="PersonalNameChar"/>
    <w:uiPriority w:val="1"/>
    <w:qFormat/>
    <w:pPr>
      <w:jc w:val="right"/>
    </w:pPr>
    <w:rPr>
      <w:rFonts w:asciiTheme="majorHAnsi" w:hAnsiTheme="majorHAnsi" w:eastAsiaTheme="majorEastAsia"/>
      <w:color w:val="525A7D" w:themeColor="accent1" w:themeShade="BF"/>
      <w:sz w:val="40"/>
      <w:szCs w:val="40"/>
    </w:rPr>
  </w:style>
  <w:style w:type="paragraph" w:styleId="ListBullet2">
    <w:name w:val="List Bullet 2"/>
    <w:basedOn w:val="Normal"/>
    <w:uiPriority w:val="36"/>
    <w:semiHidden/>
    <w:unhideWhenUsed/>
    <w:qFormat/>
    <w:pPr>
      <w:numPr>
        <w:numId w:val="27"/>
      </w:numPr>
      <w:spacing w:after="120"/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B292CA" w:themeColor="hyperlink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hAnsiTheme="majorHAnsi" w:cs="Times New Roman" w:eastAsiaTheme="majorEastAsia"/>
      <w:i/>
      <w:color w:val="8E736A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pPr>
      <w:spacing w:after="0" w:line="240" w:lineRule="auto"/>
    </w:pPr>
    <w:rPr>
      <w:rFonts w:asciiTheme="majorHAnsi" w:hAnsiTheme="majorHAnsi" w:eastAsiaTheme="majorEastAsia"/>
      <w:bCs/>
      <w:color w:val="9FB8CD" w:themeColor="accent2"/>
      <w:sz w:val="16"/>
      <w:szCs w:val="16"/>
    </w:rPr>
  </w:style>
  <w:style w:type="character" w:styleId="Emphasis">
    <w:name w:val="Emphasis"/>
    <w:uiPriority w:val="20"/>
    <w:qFormat/>
    <w:rPr>
      <w:b/>
      <w:i/>
      <w:spacing w:val="0"/>
    </w:rPr>
  </w:style>
  <w:style w:type="character" w:customStyle="1" w:styleId="NoSpacingChar">
    <w:name w:val="No Spacing Char"/>
    <w:basedOn w:val="DefaultParagraphFont"/>
    <w:link w:val="NoSpacing"/>
    <w:uiPriority w:val="99"/>
    <w:rPr>
      <w:rFonts w:cs="Times New Roman"/>
      <w:color w:val="000000" w:themeColor="text1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 w:cs="Times New Roman" w:eastAsiaTheme="majorEastAsia"/>
      <w:color w:val="FFFFFF" w:themeColor="background1"/>
      <w:spacing w:val="5"/>
      <w:sz w:val="20"/>
      <w:szCs w:val="20"/>
      <w:shd w:val="clear" w:color="auto" w:fill="9FB8CD" w:themeFill="accent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hAnsiTheme="majorHAnsi" w:cs="Times New Roman" w:eastAsiaTheme="majorEastAsia"/>
      <w:color w:val="595959" w:themeColor="text1" w:themeTint="A6"/>
      <w:spacing w:val="5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="Times New Roman" w:eastAsiaTheme="majorEastAsia"/>
      <w:color w:val="595959" w:themeColor="text1" w:themeTint="A6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="Times New Roman" w:eastAsiaTheme="majorEastAsia"/>
      <w:color w:val="404040" w:themeColor="text1" w:themeTint="BF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="Times New Roman" w:eastAsiaTheme="majorEastAsia"/>
      <w:b/>
      <w:color w:val="7F7F7F" w:themeColor="background1" w:themeShade="7F"/>
      <w:sz w:val="18"/>
      <w:szCs w:val="1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="Times New Roman" w:eastAsiaTheme="majorEastAsia"/>
      <w:b/>
      <w:i/>
      <w:color w:val="808080" w:themeColor="background1" w:themeShade="80"/>
      <w:sz w:val="18"/>
      <w:szCs w:val="18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="Times New Roman" w:eastAsiaTheme="majorEastAsia"/>
      <w:color w:val="9FB8CD" w:themeColor="accent2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="Times New Roman" w:eastAsiaTheme="majorEastAsia"/>
      <w:i/>
      <w:color w:val="9FB8CD" w:themeColor="accent2"/>
      <w:sz w:val="18"/>
      <w:szCs w:val="18"/>
    </w:rPr>
  </w:style>
  <w:style w:type="character" w:styleId="IntenseEmphasis">
    <w:name w:val="Intense Emphasis"/>
    <w:basedOn w:val="DefaultParagraphFont"/>
    <w:uiPriority w:val="21"/>
    <w:qFormat/>
    <w:rPr>
      <w:rFonts w:cs="Times New Roman"/>
      <w:b/>
      <w:i/>
      <w:color w:val="BAC737" w:themeColor="accent3" w:themeShade="BF"/>
      <w:sz w:val="20"/>
      <w:szCs w:val="20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single" w:sz="6" w:space="10" w:color="628BAD" w:themeColor="accent2" w:themeShade="BF"/>
        <w:left w:val="single" w:sz="6" w:space="10" w:color="628BAD" w:themeColor="accent2" w:themeShade="BF"/>
        <w:bottom w:val="single" w:sz="6" w:space="10" w:color="628BAD" w:themeColor="accent2" w:themeShade="BF"/>
        <w:right w:val="single" w:sz="6" w:space="10" w:color="628BAD" w:themeColor="accent2" w:themeShade="BF"/>
      </w:pBdr>
      <w:shd w:val="clear" w:color="auto" w:fill="9FB8CD" w:themeFill="accent2"/>
      <w:ind w:left="720" w:right="720"/>
      <w:jc w:val="center"/>
    </w:pPr>
    <w:rPr>
      <w:rFonts w:asciiTheme="majorHAnsi" w:hAnsiTheme="majorHAnsi" w:eastAsiaTheme="majorEastAsia"/>
      <w:i/>
      <w:color w:val="FFFFFF" w:themeColor="background1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cs="Times New Roman" w:eastAsiaTheme="majorEastAsia"/>
      <w:i/>
      <w:color w:val="FFFFFF" w:themeColor="background1"/>
      <w:sz w:val="20"/>
      <w:szCs w:val="20"/>
      <w:shd w:val="clear" w:color="auto" w:fill="9FB8CD" w:themeFill="accent2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olor w:val="525A7D" w:themeColor="accent1" w:themeShade="BF"/>
      <w:sz w:val="20"/>
      <w:szCs w:val="20"/>
      <w:u w:val="single"/>
    </w:rPr>
  </w:style>
  <w:style w:type="paragraph" w:styleId="ListBullet3">
    <w:name w:val="List Bullet 3"/>
    <w:basedOn w:val="Normal"/>
    <w:uiPriority w:val="36"/>
    <w:semiHidden/>
    <w:unhideWhenUsed/>
    <w:qFormat/>
    <w:pPr>
      <w:numPr>
        <w:numId w:val="28"/>
      </w:numPr>
      <w:spacing w:after="120"/>
      <w:contextualSpacing/>
    </w:pPr>
  </w:style>
  <w:style w:type="paragraph" w:styleId="ListBullet4">
    <w:name w:val="List Bullet 4"/>
    <w:basedOn w:val="Normal"/>
    <w:uiPriority w:val="36"/>
    <w:semiHidden/>
    <w:unhideWhenUsed/>
    <w:qFormat/>
    <w:pPr>
      <w:numPr>
        <w:numId w:val="29"/>
      </w:numPr>
      <w:spacing w:after="120"/>
      <w:contextualSpacing/>
    </w:pPr>
  </w:style>
  <w:style w:type="paragraph" w:styleId="ListBullet5">
    <w:name w:val="List Bullet 5"/>
    <w:basedOn w:val="Normal"/>
    <w:uiPriority w:val="36"/>
    <w:semiHidden/>
    <w:unhideWhenUsed/>
    <w:qFormat/>
    <w:pPr>
      <w:numPr>
        <w:numId w:val="30"/>
      </w:numPr>
      <w:spacing w:after="120"/>
      <w:contextualSpacing/>
    </w:pPr>
  </w:style>
  <w:style w:type="character" w:styleId="Strong">
    <w:name w:val="Strong"/>
    <w:uiPriority w:val="22"/>
    <w:qFormat/>
    <w:rPr>
      <w:rFonts w:asciiTheme="minorHAnsi" w:hAnsiTheme="minorHAnsi" w:eastAsiaTheme="minorEastAsia"/>
      <w:b/>
      <w:color w:val="9FB8CD" w:themeColor="accent2"/>
    </w:rPr>
  </w:style>
  <w:style w:type="character" w:styleId="SubtleEmphasis">
    <w:name w:val="Subtle Emphasis"/>
    <w:basedOn w:val="DefaultParagraphFont"/>
    <w:uiPriority w:val="19"/>
    <w:qFormat/>
    <w:rPr>
      <w:rFonts w:cs="Times New Roman"/>
      <w:i/>
      <w:color w:val="737373" w:themeColor="text1" w:themeTint="8C"/>
      <w:kern w:val="16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color w:val="737373" w:themeColor="text1" w:themeTint="8C"/>
      <w:sz w:val="20"/>
      <w:szCs w:val="20"/>
      <w:u w:val="single"/>
    </w:rPr>
  </w:style>
  <w:style w:type="paragraph" w:styleId="TOC1">
    <w:name w:val="toc 1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</w:pPr>
    <w:rPr>
      <w:smallCaps/>
      <w:color w:val="9FB8C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OC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customStyle="1" w:styleId="SendersAddress">
    <w:name w:val="发件人地址"/>
    <w:basedOn w:val="NoSpacing"/>
    <w:link w:val="SendersAddressChar"/>
    <w:uiPriority w:val="1"/>
    <w:semiHidden/>
    <w:unhideWhenUsed/>
    <w:qFormat/>
    <w:pPr>
      <w:spacing w:before="200" w:line="276" w:lineRule="auto"/>
      <w:contextualSpacing/>
      <w:jc w:val="right"/>
    </w:pPr>
    <w:rPr>
      <w:rFonts w:asciiTheme="majorHAnsi" w:hAnsiTheme="majorHAnsi" w:eastAsiaTheme="majorEastAsia"/>
      <w:color w:val="9FB8CD" w:themeColor="accent2"/>
      <w:sz w:val="18"/>
      <w:szCs w:val="18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spacing w:after="720" w:line="240" w:lineRule="auto"/>
    </w:pPr>
    <w:rPr>
      <w:rFonts w:asciiTheme="majorHAnsi" w:hAnsiTheme="majorHAnsi" w:cstheme="minorBidi"/>
      <w:color w:val="9FB8CD" w:themeColor="accent2"/>
      <w:sz w:val="24"/>
      <w:szCs w:val="24"/>
    </w:rPr>
  </w:style>
  <w:style w:type="character" w:customStyle="1" w:styleId="SubtitleChar">
    <w:name w:val="副标题字符"/>
    <w:basedOn w:val="DefaultParagraphFont"/>
    <w:link w:val="Subtitle"/>
    <w:uiPriority w:val="11"/>
    <w:semiHidden/>
    <w:rPr>
      <w:rFonts w:asciiTheme="majorHAnsi" w:hAnsiTheme="majorHAnsi" w:eastAsiaTheme="majorEastAsia"/>
      <w:color w:val="9FB8CD" w:themeColor="accent2"/>
      <w:sz w:val="24"/>
      <w:szCs w:val="24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line="240" w:lineRule="auto"/>
    </w:pPr>
    <w:rPr>
      <w:rFonts w:asciiTheme="majorHAnsi" w:hAnsiTheme="majorHAnsi" w:eastAsiaTheme="majorEastAsia"/>
      <w:color w:val="9FB8CD" w:themeColor="accent2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hAnsiTheme="majorHAnsi" w:cs="Times New Roman" w:eastAsiaTheme="majorEastAsia"/>
      <w:color w:val="9FB8CD" w:themeColor="accent2"/>
      <w:sz w:val="52"/>
      <w:szCs w:val="52"/>
    </w:rPr>
  </w:style>
  <w:style w:type="character" w:customStyle="1" w:styleId="PersonalNameChar">
    <w:name w:val="人员姓名字符"/>
    <w:basedOn w:val="NoSpacingChar"/>
    <w:link w:val="PersonalName"/>
    <w:uiPriority w:val="1"/>
    <w:rPr>
      <w:rFonts w:asciiTheme="majorHAnsi" w:hAnsiTheme="majorHAnsi" w:cs="Times New Roman" w:eastAsiaTheme="majorEastAsia"/>
      <w:color w:val="525A7D" w:themeColor="accent1" w:themeShade="BF"/>
      <w:sz w:val="40"/>
      <w:szCs w:val="40"/>
    </w:rPr>
  </w:style>
  <w:style w:type="character" w:customStyle="1" w:styleId="SectionChar">
    <w:name w:val="节字符"/>
    <w:basedOn w:val="DefaultParagraphFont"/>
    <w:link w:val="Section"/>
    <w:uiPriority w:val="1"/>
    <w:rPr>
      <w:rFonts w:asciiTheme="majorHAnsi" w:hAnsiTheme="majorHAnsi" w:cs="Times New Roman" w:eastAsiaTheme="majorEastAsia"/>
      <w:b/>
      <w:color w:val="9FB8CD" w:themeColor="accent2"/>
      <w:sz w:val="24"/>
      <w:szCs w:val="24"/>
    </w:rPr>
  </w:style>
  <w:style w:type="character" w:customStyle="1" w:styleId="SubsectionChar">
    <w:name w:val="子节标题"/>
    <w:basedOn w:val="DefaultParagraphFont"/>
    <w:link w:val="Subsection"/>
    <w:uiPriority w:val="3"/>
    <w:rPr>
      <w:rFonts w:asciiTheme="majorHAnsi" w:hAnsiTheme="majorHAnsi" w:cs="Times New Roman" w:eastAsiaTheme="majorEastAsia"/>
      <w:b/>
      <w:color w:val="727CA3" w:themeColor="accent1"/>
      <w:sz w:val="18"/>
      <w:szCs w:val="18"/>
    </w:rPr>
  </w:style>
  <w:style w:type="character" w:customStyle="1" w:styleId="SendersAddressChar">
    <w:name w:val="发件人地址字符"/>
    <w:basedOn w:val="NoSpacingChar"/>
    <w:link w:val="SendersAddress"/>
    <w:uiPriority w:val="1"/>
    <w:rPr>
      <w:rFonts w:asciiTheme="majorHAnsi" w:hAnsiTheme="majorHAnsi" w:cs="Times New Roman" w:eastAsiaTheme="majorEastAsia"/>
      <w:color w:val="9FB8CD" w:themeColor="accent2"/>
      <w:sz w:val="18"/>
      <w:szCs w:val="18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SubsectionDate">
    <w:name w:val="子节日期"/>
    <w:basedOn w:val="Section"/>
    <w:link w:val="SubsectionDateChar"/>
    <w:uiPriority w:val="4"/>
    <w:qFormat/>
    <w:rPr>
      <w:color w:val="727CA3" w:themeColor="accent1"/>
      <w:sz w:val="18"/>
    </w:rPr>
  </w:style>
  <w:style w:type="paragraph" w:customStyle="1" w:styleId="SubsectionText">
    <w:name w:val="子节文字"/>
    <w:basedOn w:val="Normal"/>
    <w:uiPriority w:val="5"/>
    <w:qFormat/>
    <w:pPr>
      <w:spacing w:after="320"/>
      <w:contextualSpacing/>
    </w:pPr>
  </w:style>
  <w:style w:type="character" w:customStyle="1" w:styleId="SubsectionDateChar">
    <w:name w:val="子节日期字符"/>
    <w:basedOn w:val="SubsectionChar"/>
    <w:link w:val="SubsectionDate"/>
    <w:uiPriority w:val="4"/>
    <w:rPr>
      <w:rFonts w:asciiTheme="majorHAnsi" w:hAnsiTheme="majorHAnsi" w:cs="Times New Roman" w:eastAsiaTheme="majorEastAsia"/>
      <w:b/>
      <w:color w:val="727CA3" w:themeColor="accent1"/>
      <w:sz w:val="18"/>
      <w:szCs w:val="18"/>
    </w:rPr>
  </w:style>
  <w:style w:type="paragraph" w:customStyle="1" w:styleId="FooterFirstPage">
    <w:name w:val="首页页脚"/>
    <w:basedOn w:val="Footer"/>
    <w:uiPriority w:val="34"/>
    <w:pPr>
      <w:pBdr>
        <w:top w:val="dashed" w:sz="4" w:space="18" w:color="7F7F7F"/>
      </w:pBdr>
      <w:jc w:val="right"/>
    </w:pPr>
    <w:rPr>
      <w:color w:val="7F7F7F" w:themeColor="text1" w:themeTint="80"/>
      <w:szCs w:val="18"/>
    </w:rPr>
  </w:style>
  <w:style w:type="paragraph" w:customStyle="1" w:styleId="HeaderFirstPage">
    <w:name w:val="首页页眉"/>
    <w:basedOn w:val="Header"/>
    <w:qFormat/>
    <w:pPr>
      <w:pBdr>
        <w:bottom w:val="dashed" w:sz="4" w:space="18" w:color="7F7F7F"/>
      </w:pBdr>
      <w:spacing w:line="396" w:lineRule="auto"/>
    </w:pPr>
    <w:rPr>
      <w:color w:val="7F7F7F" w:themeColor="text1" w:themeTint="80"/>
    </w:rPr>
  </w:style>
  <w:style w:type="paragraph" w:customStyle="1" w:styleId="AddressText">
    <w:name w:val="地址文字"/>
    <w:basedOn w:val="NoSpacing"/>
    <w:uiPriority w:val="2"/>
    <w:qFormat/>
    <w:pPr>
      <w:spacing w:before="200" w:line="276" w:lineRule="auto"/>
      <w:contextualSpacing/>
      <w:jc w:val="right"/>
    </w:pPr>
    <w:rPr>
      <w:rFonts w:asciiTheme="majorHAnsi" w:hAnsiTheme="majorHAnsi" w:eastAsiaTheme="majorEastAsia"/>
      <w:color w:val="9FB8CD" w:themeColor="accent2"/>
      <w:sz w:val="18"/>
    </w:rPr>
  </w:style>
  <w:style w:type="paragraph" w:customStyle="1" w:styleId="HeaderLeft">
    <w:name w:val="左页眉"/>
    <w:basedOn w:val="Header"/>
    <w:uiPriority w:val="35"/>
    <w:semiHidden/>
    <w:unhideWhenUsed/>
    <w:qFormat/>
    <w:pPr>
      <w:pBdr>
        <w:bottom w:val="dashed" w:sz="4" w:space="18" w:color="7F7F7F" w:themeColor="text1" w:themeTint="80"/>
      </w:pBdr>
      <w:spacing w:line="396" w:lineRule="auto"/>
      <w:contextualSpacing/>
    </w:pPr>
    <w:rPr>
      <w:color w:val="7F7F7F" w:themeColor="text1" w:themeTint="80"/>
    </w:rPr>
  </w:style>
  <w:style w:type="paragraph" w:customStyle="1" w:styleId="FooterLeft">
    <w:name w:val="左页脚"/>
    <w:basedOn w:val="Normal"/>
    <w:next w:val="Subsection"/>
    <w:uiPriority w:val="35"/>
    <w:semiHidden/>
    <w:unhideWhenUsed/>
    <w:qFormat/>
    <w:pPr>
      <w:pBdr>
        <w:top w:val="dashed" w:sz="4" w:space="18" w:color="7F7F7F" w:themeColor="text1" w:themeTint="80"/>
      </w:pBdr>
      <w:tabs>
        <w:tab w:val="center" w:pos="4320"/>
        <w:tab w:val="right" w:pos="8640"/>
      </w:tabs>
    </w:pPr>
    <w:rPr>
      <w:color w:val="7F7F7F" w:themeColor="text1" w:themeTint="80"/>
      <w:szCs w:val="18"/>
    </w:rPr>
  </w:style>
  <w:style w:type="paragraph" w:customStyle="1" w:styleId="HeaderRight">
    <w:name w:val="右页眉"/>
    <w:basedOn w:val="Header"/>
    <w:uiPriority w:val="35"/>
    <w:semiHidden/>
    <w:unhideWhenUsed/>
    <w:qFormat/>
    <w:pPr>
      <w:pBdr>
        <w:bottom w:val="dashed" w:sz="4" w:space="18" w:color="7F7F7F"/>
      </w:pBdr>
      <w:spacing w:line="396" w:lineRule="auto"/>
      <w:contextualSpacing/>
      <w:jc w:val="right"/>
    </w:pPr>
    <w:rPr>
      <w:color w:val="7F7F7F" w:themeColor="text1" w:themeTint="80"/>
    </w:rPr>
  </w:style>
  <w:style w:type="paragraph" w:customStyle="1" w:styleId="FooterRight">
    <w:name w:val="右页脚"/>
    <w:basedOn w:val="Footer"/>
    <w:uiPriority w:val="35"/>
    <w:semiHidden/>
    <w:unhideWhenUsed/>
    <w:qFormat/>
    <w:pPr>
      <w:pBdr>
        <w:top w:val="dashed" w:sz="4" w:space="18" w:color="7F7F7F"/>
      </w:pBdr>
      <w:jc w:val="right"/>
    </w:pPr>
    <w:rPr>
      <w:color w:val="7F7F7F" w:themeColor="text1" w:themeTint="80"/>
      <w:szCs w:val="18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ivs>
    <w:div w:id="11011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endnotes" Target="endnotes.xml" Id="rId8"/><Relationship Type="http://schemas.openxmlformats.org/officeDocument/2006/relationships/fontTable" Target="fontTable.xml" Id="rId13"/><Relationship Type="http://schemas.openxmlformats.org/officeDocument/2006/relationships/styles" Target="styles.xml" Id="rId3"/><Relationship Type="http://schemas.openxmlformats.org/officeDocument/2006/relationships/footnotes" Target="footnotes.xml" Id="rId7"/><Relationship Type="http://schemas.openxmlformats.org/officeDocument/2006/relationships/footer" Target="footer2.xml" Id="rId12"/><Relationship Type="http://schemas.openxmlformats.org/officeDocument/2006/relationships/numbering" Target="numbering.xml" Id="rId2"/><Relationship Type="http://schemas.openxmlformats.org/officeDocument/2006/relationships/customXml" Target="../customXml/item1.xml" Id="rId1"/><Relationship Type="http://schemas.openxmlformats.org/officeDocument/2006/relationships/webSettings" Target="webSettings.xml" Id="rId6"/><Relationship Type="http://schemas.openxmlformats.org/officeDocument/2006/relationships/footer" Target="footer1.xml" Id="rId11"/><Relationship Type="http://schemas.openxmlformats.org/officeDocument/2006/relationships/settings" Target="settings.xml" Id="rId5"/><Relationship Type="http://schemas.openxmlformats.org/officeDocument/2006/relationships/theme" Target="theme/theme1.xml" Id="rId15"/><Relationship Type="http://schemas.openxmlformats.org/officeDocument/2006/relationships/header" Target="header2.xml" Id="rId10"/><Relationship Type="http://schemas.openxmlformats.org/officeDocument/2006/relationships/header" Target="header1.xml" Id="rId9"/><Relationship Type="http://schemas.openxmlformats.org/officeDocument/2006/relationships/glossaryDocument" Target="glossary/document.xml" Id="rId14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Windows\system32\OriginResume.dotx" TargetMode="External"/></Relationships>  
</file>

<file path=word/glossary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PlaceholderAutotext_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7CB08-C161-43D4-B73C-24E98C28C56A}"/>
      </w:docPartPr>
      <w:docPartBody>
        <w:p>
          <w:pPr>
            <w:pStyle w:val="PlaceholderAutotext152"/>
          </w:pPr>
          <w:r>
            <w:rPr>
              <w:rStyle w:val="PlaceholderText"/>
              <w:color w:val="auto"/>
            </w:rPr>
            <w:rPr>
              <w:lang w:eastAsia="zh-cn" w:val="zh-cn"/>
            </w:rPr>
            <w:t>[键入目标]</w:t>
          </w:r>
        </w:p>
      </w:docPartBody>
    </w:docPart>
    <w:docPart>
      <w:docPartPr>
        <w:name w:val="794E58B25362481E96AD559BBA1FD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B32E4-8E99-496F-8E05-2DEC9CEFD908}"/>
      </w:docPartPr>
      <w:docPartBody>
        <w:p>
          <w:r>
            <w:rPr>
              <w:lang w:eastAsia="zh-cn" w:val="zh-cn"/>
            </w:rPr>
            <w:t>[键入学位]</w:t>
          </w:r>
        </w:p>
      </w:docPartBody>
    </w:docPart>
    <w:docPart>
      <w:docPartPr>
        <w:name w:val="C2855ADA2227447D93703A41F43A2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EBB64-12E5-4F43-902A-5A7065CFEC60}"/>
      </w:docPartPr>
      <w:docPartBody>
        <w:p>
          <w:pPr>
            <w:pStyle w:val="C2855ADA2227447D93703A41F43A2FC81"/>
            <w:framePr w:wrap="around"/>
          </w:pPr>
          <w:r>
            <w:rPr>
              <w:rStyle w:val="SubsectionDateChar"/>
            </w:rPr>
            <w:rPr>
              <w:lang w:eastAsia="zh-cn" w:val="zh-cn"/>
            </w:rPr>
            <w:t>[键入完成日期]</w:t>
          </w:r>
        </w:p>
      </w:docPartBody>
    </w:docPart>
    <w:docPart>
      <w:docPartPr>
        <w:name w:val="32BBF02FA88B42F59FA453F6559B2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F4C57-450B-4EE7-A7FE-EB8EF50988E5}"/>
      </w:docPartPr>
      <w:docPartBody>
        <w:p>
          <w:r>
            <w:rPr>
              <w:lang w:eastAsia="zh-cn" w:val="zh-cn"/>
            </w:rPr>
            <w:t>[列举所获成果]</w:t>
          </w:r>
        </w:p>
      </w:docPartBody>
    </w:docPart>
    <w:docPart>
      <w:docPartPr>
        <w:name w:val="822A6DC6BEB84B5BB841D719BFEF6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C3EEAA-59F6-49AC-BB98-299652EF8440}"/>
      </w:docPartPr>
      <w:docPartBody>
        <w:p>
          <w:r>
            <w:rPr>
              <w:lang w:eastAsia="zh-cn" w:val="zh-cn"/>
            </w:rPr>
            <w:t>[键入职务]</w:t>
          </w:r>
        </w:p>
      </w:docPartBody>
    </w:docPart>
    <w:docPart>
      <w:docPartPr>
        <w:name w:val="0660FC6C38724B549B9157DD81D22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41075-EB51-4BBF-BF67-0CCC6D31275D}"/>
      </w:docPartPr>
      <w:docPartBody>
        <w:p>
          <w:pPr>
            <w:pStyle w:val="0660FC6C38724B549B9157DD81D223E91"/>
            <w:framePr w:wrap="around"/>
          </w:pPr>
          <w:r>
            <w:rPr>
              <w:rStyle w:val="SubsectionDateChar"/>
            </w:rPr>
            <w:rPr>
              <w:lang w:eastAsia="zh-cn" w:val="zh-cn"/>
            </w:rPr>
            <w:t>[键入开始日期]</w:t>
          </w:r>
        </w:p>
      </w:docPartBody>
    </w:docPart>
    <w:docPart>
      <w:docPartPr>
        <w:name w:val="859900A21CAA435AAE629F326F48B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8DC1A-7F7C-4E42-AE87-E1C0B34837B1}"/>
      </w:docPartPr>
      <w:docPartBody>
        <w:p>
          <w:pPr>
            <w:pStyle w:val="859900A21CAA435AAE629F326F48B47D1"/>
            <w:framePr w:wrap="around"/>
          </w:pPr>
          <w:r>
            <w:rPr>
              <w:rStyle w:val="SubsectionDateChar"/>
            </w:rPr>
            <w:rPr>
              <w:lang w:eastAsia="zh-cn" w:val="zh-cn"/>
            </w:rPr>
            <w:t>[键入结束日期]</w:t>
          </w:r>
        </w:p>
      </w:docPartBody>
    </w:docPart>
    <w:docPart>
      <w:docPartPr>
        <w:name w:val="7AB65DDDEBDE442E8D7C8DC7E90C3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A2648-2050-4645-95EF-249C08141854}"/>
      </w:docPartPr>
      <w:docPartBody>
        <w:p>
          <w:r>
            <w:rPr>
              <w:lang w:eastAsia="zh-cn" w:val="zh-cn"/>
            </w:rPr>
            <w:t>[键入工作职责]</w:t>
          </w:r>
        </w:p>
      </w:docPartBody>
    </w:docPart>
    <w:docPart>
      <w:docPartPr>
        <w:name w:val="D54A5A79A06244B787815C29EB2CE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38B5F-C67C-44AB-BD7E-7E519A4DDF35}"/>
      </w:docPartPr>
      <w:docPartBody>
        <w:p>
          <w:r>
            <w:rPr>
              <w:lang w:eastAsia="zh-cn" w:val="zh-cn"/>
            </w:rPr>
            <w:t>[列举技能]</w:t>
          </w:r>
        </w:p>
      </w:docPartBody>
    </w:docPart>
    <w:docPart>
      <w:docPartPr>
        <w:name w:val="E9E597ABD0124B158CB3E27C4C830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2327A-B0B5-4FD7-9E0C-B2FFD8B85BC4}"/>
      </w:docPartPr>
      <w:docPartBody>
        <w:p>
          <w:pPr>
            <w:pStyle w:val="E9E597ABD0124B158CB3E27C4C8303461"/>
            <w:framePr w:wrap="around"/>
          </w:pPr>
          <w:r>
            <w:rPr>
              <w:rStyle w:val="SubsectionDateChar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B64EF08E835C4F2BAF48A05A0947CD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17FF8-27A5-4B08-9B40-89C682E9F4D3}"/>
      </w:docPartPr>
      <w:docPartBody>
        <w:p>
          <w:pPr>
            <w:pStyle w:val="B64EF08E835C4F2BAF48A05A0947CD221"/>
            <w:framePr w:wrap="around"/>
          </w:pPr>
          <w:r>
            <w:rPr>
              <w:rStyle w:val="SubsectionDateChar"/>
            </w:rPr>
            <w:rPr>
              <w:lang w:eastAsia="zh-cn" w:val="zh-cn"/>
            </w:rPr>
            <w:t>[键入公司地址]</w:t>
          </w:r>
        </w:p>
      </w:docPartBody>
    </w:docPart>
    <w:docPart>
      <w:docPartPr>
        <w:name w:val="学历节"/>
        <w:style w:val="节"/>
        <w:category>
          <w:name w:val=" 简历节与子节"/>
          <w:gallery w:val="docParts"/>
        </w:category>
        <w:behaviors>
          <w:behavior w:val="content"/>
        </w:behaviors>
        <w:guid w:val="{EEC40771-05DD-436C-AC9C-1F4A3E65574E}"/>
      </w:docPartPr>
      <w:docPartBody>
        <w:p>
          <w:pPr>
            <w:pStyle w:val="Section"/>
          </w:pPr>
          <w:r>
            <w:rPr>
              <w:lang w:eastAsia="zh-cn" w:val="zh-cn"/>
            </w:rPr>
            <w:t>学历</w:t>
          </w:r>
        </w:p>
        <w:p>
          <w:pPr>
            <w:pStyle w:val="Subsection"/>
          </w:pPr>
          <w:sdt>
            <w:sdtPr>
              <w:id w:val="255317580"/>
              <w:placeholder>
                <w:docPart w:val="794E58B25362481E96AD559BBA1FDDC1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[键入学位]</w:t>
              </w:r>
            </w:sdtContent>
          </w:sdt>
          <w:r>
            <w:rPr>
              <w:lang w:eastAsia="zh-cn" w:val="zh-cn"/>
            </w:rPr>
            <w:t xml:space="preserve"> </w:t>
          </w:r>
          <w:r>
            <w:rPr>
              <w:rStyle w:val="SubsectionDateChar"/>
            </w:rPr>
            <w:rPr>
              <w:lang w:eastAsia="zh-cn" w:val="zh-cn"/>
            </w:rPr>
            <w:t>()</w:t>
          </w:r>
          <w:sdt>
            <w:sdtPr>
              <w:rPr>
                <w:b w:val="0"/>
                <w:bCs/>
              </w:rPr>
              <w:id w:val="255317588"/>
              <w:placeholder>
                <w:docPart w:val="C2855ADA2227447D93703A41F43A2FC8"/>
              </w:placeholder>
              <w:temporary/>
              <w:showingPlcHdr/>
            </w:sdtPr>
            <w:sdtContent>
              <w:r>
                <w:rPr>
                  <w:b w:val="0"/>
                  <w:bCs/>
                </w:rPr>
                <w:rPr>
                  <w:lang w:eastAsia="zh-cn" w:val="zh-cn"/>
                </w:rPr>
                <w:t>[键入完成日期]</w:t>
              </w:r>
            </w:sdtContent>
          </w:sdt>
        </w:p>
        <w:sdt>
          <w:sdtPr>
            <w:id w:val="255317428"/>
            <w:placeholder>
              <w:docPart w:val="32BBF02FA88B42F59FA453F6559B2857"/>
            </w:placeholder>
            <w:temporary/>
            <w:showingPlcHdr/>
          </w:sdtPr>
          <w:sdtContent>
            <w:p>
              <w:pPr>
                <w:pStyle w:val="ListBullet"/>
              </w:pPr>
              <w: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学历节"/>
        <w:style w:val="子节"/>
        <w:category>
          <w:name w:val=" 简历节与子节"/>
          <w:gallery w:val="docParts"/>
        </w:category>
        <w:behaviors>
          <w:behavior w:val="content"/>
        </w:behaviors>
        <w:guid w:val="{6063BDE7-F7E4-40CE-8E74-B9AE096409AE}"/>
      </w:docPartPr>
      <w:docPartBody>
        <w:p>
          <w:pPr>
            <w:pStyle w:val="Subsection"/>
          </w:pPr>
          <w:sdt>
            <w:sdtPr>
              <w:id w:val="1028457948"/>
              <w:placeholder>
                <w:docPart w:val="794E58B25362481E96AD559BBA1FDDC1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[键入学位]</w:t>
              </w:r>
            </w:sdtContent>
          </w:sdt>
          <w:r>
            <w:rPr>
              <w:lang w:eastAsia="zh-cn" w:val="zh-cn"/>
            </w:rPr>
            <w:t xml:space="preserve"> </w:t>
          </w:r>
          <w:r>
            <w:rPr>
              <w:rStyle w:val="SubsectionDateChar"/>
            </w:rPr>
            <w:rPr>
              <w:lang w:eastAsia="zh-cn" w:val="zh-cn"/>
            </w:rPr>
            <w:t>()</w:t>
          </w:r>
          <w:sdt>
            <w:sdtPr>
              <w:rPr>
                <w:b w:val="0"/>
                <w:bCs/>
              </w:rPr>
              <w:id w:val="134606750"/>
              <w:placeholder>
                <w:docPart w:val="046AD59E436D44E6A46D94347190F42B"/>
              </w:placeholder>
              <w:temporary/>
              <w:showingPlcHdr/>
            </w:sdtPr>
            <w:sdtContent>
              <w:r>
                <w:rPr>
                  <w:b w:val="0"/>
                  <w:bCs/>
                </w:rPr>
                <w:rPr>
                  <w:lang w:eastAsia="zh-cn" w:val="zh-cn"/>
                </w:rPr>
                <w:t>[键入完成日期]</w:t>
              </w:r>
            </w:sdtContent>
          </w:sdt>
        </w:p>
        <w:sdt>
          <w:sdtPr>
            <w:id w:val="-453091193"/>
            <w:placeholder>
              <w:docPart w:val="32BBF02FA88B42F59FA453F6559B2857"/>
            </w:placeholder>
            <w:temporary/>
            <w:showingPlcHdr/>
          </w:sdtPr>
          <w:sdtContent>
            <w:p>
              <w:pPr>
                <w:pStyle w:val="ListBullet"/>
              </w:pPr>
              <w: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工作经历节"/>
        <w:style w:val="节"/>
        <w:category>
          <w:name w:val=" 简历节与子节"/>
          <w:gallery w:val="docParts"/>
        </w:category>
        <w:behaviors>
          <w:behavior w:val="content"/>
        </w:behaviors>
        <w:guid w:val="{1052BCC2-E874-427D-9F14-83333AEEB4CB}"/>
      </w:docPartPr>
      <w:docPartBody>
        <w:p>
          <w:pPr>
            <w:pStyle w:val="Section"/>
          </w:pPr>
          <w:r>
            <w:rPr>
              <w:lang w:eastAsia="zh-cn" w:val="zh-cn"/>
            </w:rPr>
            <w:t>工作经历</w:t>
          </w:r>
        </w:p>
        <w:p>
          <w:pPr>
            <w:pStyle w:val="SubsectionDate"/>
          </w:pPr>
          <w:sdt>
            <w:sdtPr>
              <w:rPr>
                <w:rStyle w:val="SubsectionChar"/>
                <w:b w:val="0"/>
                <w:bCs/>
              </w:rPr>
              <w:id w:val="255317603"/>
              <w:placeholder>
                <w:docPart w:val="822A6DC6BEB84B5BB841D719BFEF6FF7"/>
              </w:placeholder>
              <w:temporary/>
              <w:showingPlcHdr/>
            </w:sdtPr>
            <w:sdtContent>
              <w:r>
                <w:rPr>
                  <w:rStyle w:val="SubsectionChar"/>
                </w:rPr>
                <w:rPr>
                  <w:lang w:eastAsia="zh-cn" w:val="zh-cn"/>
                </w:rPr>
                <w:t>[键入职务]</w:t>
              </w:r>
            </w:sdtContent>
          </w:sdt>
          <w:r>
            <w:rPr>
              <w:lang w:eastAsia="zh-cn" w:val="zh-cn"/>
            </w:rPr>
            <w:t xml:space="preserve"> ( – )</w:t>
          </w:r>
          <w:sdt>
            <w:sdtPr>
              <w:id w:val="20739090"/>
              <w:placeholder>
                <w:docPart w:val="0660FC6C38724B549B9157DD81D223E9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[键入开始日期]</w:t>
              </w:r>
            </w:sdtContent>
          </w:sdt>
          <w:sdt>
            <w:sdtPr>
              <w:id w:val="255317619"/>
              <w:placeholder>
                <w:docPart w:val="859900A21CAA435AAE629F326F48B47D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[键入结束日期]</w:t>
              </w:r>
            </w:sdtContent>
          </w:sdt>
        </w:p>
        <w:p>
          <w:pPr>
            <w:pStyle w:val="SubsectionDate"/>
          </w:pPr>
          <w:sdt>
            <w:sdtPr>
              <w:id w:val="326177524"/>
              <w:placeholder>
                <w:docPart w:val="E9E597ABD0124B158CB3E27C4C830346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lang w:eastAsia="zh-cn" w:val="zh-cn"/>
            </w:rPr>
            <w:t xml:space="preserve"> ()</w:t>
          </w:r>
          <w:sdt>
            <w:sdtPr>
              <w:id w:val="326177538"/>
              <w:placeholder>
                <w:docPart w:val="B64EF08E835C4F2BAF48A05A0947CD22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[键入公司地址]</w:t>
              </w:r>
            </w:sdtContent>
          </w:sdt>
        </w:p>
        <w:sdt>
          <w:sdtPr>
            <w:id w:val="244699530"/>
            <w:placeholder>
              <w:docPart w:val="7AB65DDDEBDE442E8D7C8DC7E90C3FDC"/>
            </w:placeholder>
            <w:temporary/>
            <w:showingPlcHdr/>
          </w:sdtPr>
          <w:sdtContent>
            <w:p>
              <w:pPr>
                <w:pStyle w:val="SubsectionText"/>
              </w:pPr>
              <w: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工作经历子节"/>
        <w:style w:val="子节日期"/>
        <w:category>
          <w:name w:val=" 简历节与子节"/>
          <w:gallery w:val="docParts"/>
        </w:category>
        <w:behaviors>
          <w:behavior w:val="content"/>
        </w:behaviors>
        <w:guid w:val="{6E69AD75-E586-44A0-8D75-051DEA2FD3DA}"/>
      </w:docPartPr>
      <w:docPartBody>
        <w:p>
          <w:pPr>
            <w:pStyle w:val="SubsectionDate"/>
          </w:pPr>
          <w:sdt>
            <w:sdtPr>
              <w:rPr>
                <w:rStyle w:val="SubsectionChar"/>
                <w:b w:val="0"/>
                <w:bCs/>
              </w:rPr>
              <w:id w:val="-723063901"/>
              <w:placeholder>
                <w:docPart w:val="822A6DC6BEB84B5BB841D719BFEF6FF7"/>
              </w:placeholder>
              <w:temporary/>
              <w:showingPlcHdr/>
            </w:sdtPr>
            <w:sdtContent>
              <w:r>
                <w:rPr>
                  <w:rStyle w:val="SubsectionChar"/>
                </w:rPr>
                <w:rPr>
                  <w:lang w:eastAsia="zh-cn" w:val="zh-cn"/>
                </w:rPr>
                <w:t>[键入职务]</w:t>
              </w:r>
            </w:sdtContent>
          </w:sdt>
          <w:r>
            <w:rPr>
              <w:lang w:eastAsia="zh-cn" w:val="zh-cn"/>
            </w:rPr>
            <w:t xml:space="preserve"> ( – )</w:t>
          </w:r>
          <w:sdt>
            <w:sdtPr>
              <w:id w:val="1111939489"/>
              <w:placeholder>
                <w:docPart w:val="0660FC6C38724B549B9157DD81D223E9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[键入开始日期]</w:t>
              </w:r>
            </w:sdtContent>
          </w:sdt>
          <w:sdt>
            <w:sdtPr>
              <w:id w:val="1710141894"/>
              <w:placeholder>
                <w:docPart w:val="859900A21CAA435AAE629F326F48B47D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[键入结束日期]</w:t>
              </w:r>
            </w:sdtContent>
          </w:sdt>
        </w:p>
        <w:p>
          <w:pPr>
            <w:pStyle w:val="SubsectionDate"/>
          </w:pPr>
          <w:sdt>
            <w:sdtPr>
              <w:id w:val="1616944473"/>
              <w:placeholder>
                <w:docPart w:val="E9E597ABD0124B158CB3E27C4C830346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lang w:eastAsia="zh-cn" w:val="zh-cn"/>
            </w:rPr>
            <w:t xml:space="preserve"> ()</w:t>
          </w:r>
          <w:sdt>
            <w:sdtPr>
              <w:id w:val="-779866282"/>
              <w:placeholder>
                <w:docPart w:val="B64EF08E835C4F2BAF48A05A0947CD22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[键入公司地址]</w:t>
              </w:r>
            </w:sdtContent>
          </w:sdt>
        </w:p>
        <w:sdt>
          <w:sdtPr>
            <w:id w:val="255317442"/>
            <w:placeholder>
              <w:docPart w:val="7AB65DDDEBDE442E8D7C8DC7E90C3FDC"/>
            </w:placeholder>
            <w:temporary/>
            <w:showingPlcHdr/>
          </w:sdtPr>
          <w:sdtContent>
            <w:p>
              <w:pPr>
                <w:pStyle w:val="SubsectionText"/>
              </w:pPr>
              <w:r>
                <w:rPr>
                  <w:lang w:eastAsia="zh-cn" w:val="zh-cn"/>
                </w:rPr>
                <w:t>[键入工作职责]</w:t>
              </w:r>
            </w:p>
          </w:sdtContent>
        </w:sdt>
        <w:p/>
        <w:p/>
      </w:docPartBody>
    </w:docPart>
    <w:docPart>
      <w:docPartPr>
        <w:name w:val="传真封面 1"/>
        <w:style w:val="普通"/>
        <w:category>
          <w:name w:val=" 简历"/>
          <w:gallery w:val="coverPg"/>
        </w:category>
        <w:behaviors>
          <w:behavior w:val="pg"/>
        </w:behaviors>
        <w:guid w:val="{7FB6588B-EBEC-4314-AB87-FBA24BB5EE63}"/>
      </w:docPartPr>
      <w:docPartBody>
        <w:tbl>
          <w:tblPr>
            <w:tblpPr w:leftFromText="187" w:rightFromText="187" w:horzAnchor="margin" w:tblpXSpec="center" w:tblpYSpec="top"/>
            <w:tblOverlap w:val="never"/>
            <w:tblW w:w="5000" w:type="pct"/>
            <w:tblBorders>
              <w:bottom w:val="dashed" w:sz="4" w:space="0" w:color="A6A6A6" w:themeColor="background1" w:themeShade="A6"/>
            </w:tblBorders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635"/>
            <w:gridCol w:w="6955"/>
          </w:tblGrid>
          <w:tr>
            <w:tc>
              <w:tcPr>
                <w:tcW w:w="2635" w:type="dxa"/>
                <w:shd w:val="clear" w:color="auto" w:fill="auto"/>
                <w:tcMar>
                  <w:top w:w="0" w:type="dxa"/>
                  <w:bottom w:w="144" w:type="dxa"/>
                </w:tcMar>
                <w:vAlign w:val="bottom"/>
              </w:tcPr>
              <w:p>
                <w:pPr>
                  <w:spacing w:after="0" w:line="240" w:lineRule="auto"/>
                  <w:rPr>
                    <w:rFonts w:asciiTheme="majorHAnsi" w:hAnsiTheme="majorHAnsi" w:cstheme="majorBidi" w:eastAsiaTheme="majorEastAsia"/>
                    <w:color w:val="000000"/>
                    <w:sz w:val="96"/>
                    <w:szCs w:val="96"/>
                  </w:rPr>
                </w:pPr>
                <w:r>
                  <w:rPr>
                    <w:rFonts w:asciiTheme="majorHAnsi" w:hAnsiTheme="majorHAnsi" w:cstheme="majorBidi" w:eastAsiaTheme="majorEastAsia"/>
                    <w:color w:val="000000"/>
                    <w:sz w:val="96"/>
                    <w:szCs w:val="96"/>
                  </w:rPr>
                  <w:sym w:font="Wingdings 3" w:char="F07D"/>
                </w:r>
                <w:r>
                  <w:rPr>
                    <w:rFonts w:asciiTheme="majorHAnsi" w:hAnsiTheme="majorHAnsi" w:cstheme="majorBidi" w:eastAsiaTheme="majorEastAsia"/>
                    <w:color w:val="000000"/>
                    <w:sz w:val="96"/>
                    <w:szCs w:val="96"/>
                  </w:rPr>
                  <w:rPr>
                    <w:lang w:eastAsia="zh-cn" w:val="zh-cn"/>
                  </w:rPr>
                  <w:t>传真</w:t>
                </w:r>
              </w:p>
            </w:tc>
            <w:sdt>
              <w:sdtPr>
                <w:id w:val="794417390"/>
                <w:placeholder>
                  <w:docPart w:val="E51B73D9F560452085D20FE1D94E2C2E"/>
                </w:placeholder>
                <w:showingPlcHdr/>
                <w:date>
                  <w:dateFormat w:val="yyyy-M-d"/>
                  <w:lid w:val="zh-cn"/>
                  <w:storeMappedDataAs w:val="dateTime"/>
                  <w:calendar w:val="gregorian"/>
                </w:date>
              </w:sdtPr>
              <w:sdtContent>
                <w:tc>
                  <w:tcPr>
                    <w:tcW w:w="6955" w:type="dxa"/>
                    <w:tcMar>
                      <w:top w:w="0" w:type="dxa"/>
                      <w:left w:w="360" w:type="dxa"/>
                      <w:bottom w:w="144" w:type="dxa"/>
                      <w:right w:w="115" w:type="dxa"/>
                    </w:tcMar>
                    <w:vAlign w:val="bottom"/>
                  </w:tcPr>
                  <w:p>
                    <w:pPr>
                      <w:pStyle w:val="NoSpacing"/>
                      <w:jc w:val="right"/>
                    </w:pPr>
                    <w:r>
                      <w:rPr>
                        <w:lang w:eastAsia="zh-cn" w:val="zh-cn"/>
                      </w:rPr>
                      <w:t>[选取日期]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Overlap w:val="never"/>
            <w:tblW w:w="5000" w:type="pct"/>
            <w:tblInd w:w="10" w:type="dxa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264"/>
            <w:gridCol w:w="1118"/>
            <w:gridCol w:w="265"/>
            <w:gridCol w:w="1514"/>
            <w:gridCol w:w="265"/>
            <w:gridCol w:w="2053"/>
            <w:gridCol w:w="265"/>
            <w:gridCol w:w="1567"/>
            <w:gridCol w:w="265"/>
            <w:gridCol w:w="1784"/>
          </w:tblGrid>
          <w:tr>
            <w:trPr>
              <w:trHeight w:val="144"/>
            </w:trPr>
            <w:tc>
              <w:tcPr>
                <w:tcW w:w="9360" w:type="dxa"/>
                <w:gridSpan w:val="10"/>
                <w:tcBorders>
                  <w:top w:val="dashed" w:sz="4" w:space="0" w:color="A6A6A6" w:themeColor="background1" w:themeShade="A6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spacing w:after="0" w:line="240" w:lineRule="auto"/>
                </w:pP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</w:tbl>
        <w:p>
          <w:pPr>
            <w:pStyle w:val="NoSpacing"/>
          </w:pPr>
        </w:p>
        <w:tbl>
          <w:tblPr>
            <w:tblW w:w="5000" w:type="pct"/>
            <w:jc w:val="center"/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095"/>
            <w:gridCol w:w="7495"/>
          </w:tblGrid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发件人:</w:t>
                </w:r>
              </w:p>
            </w:tc>
            <w:sdt>
              <w:sdtPr>
                <w:id w:val="28300451"/>
                <w:placeholder>
                  <w:docPart w:val="A95A0505CC3E4F84A4F3E11157F5A8E1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[键入发件人姓名]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341462037"/>
                <w:placeholder>
                  <w:docPart w:val="3DACF85B7BAF45288D1BDED7FA378933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[键入发件人电话号码]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341462049"/>
                <w:placeholder>
                  <w:docPart w:val="34C2109742D047159AB52EE619456E7D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[键入发件人传真号码]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id w:val="28300428"/>
                <w:placeholder>
                  <w:docPart w:val="66F7D80368E6436689A0E0DF21227513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  <w:tcMar>
                  <w:top w:w="0" w:type="dxa"/>
                  <w:bottom w:w="0" w:type="dxa"/>
                </w:tcMar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7495" w:type="dxa"/>
                <w:tcBorders>
                  <w:left w:val="nil"/>
                </w:tcBorders>
                <w:tcMar>
                  <w:top w:w="0" w:type="dxa"/>
                  <w:bottom w:w="0" w:type="dxa"/>
                </w:tcMar>
              </w:tcPr>
              <w:p>
                <w:pPr>
                  <w:spacing w:after="0" w:line="240" w:lineRule="auto"/>
                </w:pPr>
              </w:p>
            </w:tc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收件人:</w:t>
                </w:r>
              </w:p>
            </w:tc>
            <w:sdt>
              <w:sdtPr>
                <w:id w:val="337481963"/>
                <w:placeholder>
                  <w:docPart w:val="7233F625C1DA4A519C6841C65B1AE975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337481985"/>
                <w:placeholder>
                  <w:docPart w:val="891D10CAA0084DEFA0880C256FEB338E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337481968"/>
                <w:placeholder>
                  <w:docPart w:val="7833FE88831845A88B4E38007FADA9FC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id w:val="341462077"/>
                <w:placeholder>
                  <w:docPart w:val="8F6DC85A9D294D538FCD2F9B1C319333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tcBorders>
                  <w:bottom w:val="dashed" w:sz="4" w:space="0" w:color="A6A6A6" w:themeColor="background1" w:themeShade="A6"/>
                </w:tcBorders>
                <w:shd w:val="clear" w:color="auto" w:fill="auto"/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7495" w:type="dxa"/>
                <w:tcBorders>
                  <w:left w:val="nil"/>
                  <w:bottom w:val="dashed" w:sz="4" w:space="0" w:color="A6A6A6" w:themeColor="background1" w:themeShade="A6"/>
                </w:tcBorders>
              </w:tcPr>
              <w:p>
                <w:pPr>
                  <w:spacing w:after="0" w:line="240" w:lineRule="auto"/>
                </w:pPr>
              </w:p>
            </w:tc>
          </w:tr>
        </w:tbl>
        <w:p>
          <w:pPr>
            <w:pStyle w:val="NoSpacing"/>
          </w:pPr>
        </w:p>
        <w:p>
          <w:pPr>
            <w:rPr>
              <w:b/>
              <w:bCs/>
            </w:rPr>
          </w:pPr>
          <w:r>
            <w:rPr>
              <w:b/>
              <w:bCs/>
            </w:rPr>
            <w:rPr>
              <w:lang w:eastAsia="zh-cn" w:val="zh-cn"/>
            </w:rPr>
            <w:t xml:space="preserve">批注: </w:t>
          </w:r>
        </w:p>
        <w:sdt>
          <w:sdtPr>
            <w:id w:val="27444388"/>
            <w:placeholder>
              <w:docPart w:val="B39B2838538B4E98A13A7DD3F3209743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[键入批注]</w:t>
              </w:r>
            </w:p>
          </w:sdtContent>
        </w:sdt>
        <w:p/>
      </w:docPartBody>
    </w:docPart>
    <w:docPart>
      <w:docPartPr>
        <w:name w:val="传真封面 2"/>
        <w:style w:val="首页页眉"/>
        <w:category>
          <w:name w:val=" 简历"/>
          <w:gallery w:val="coverPg"/>
        </w:category>
        <w:behaviors>
          <w:behavior w:val="pg"/>
        </w:behaviors>
        <w:guid w:val="{2108A2F0-5BBA-4ADF-B5BC-0FA18E533C16}"/>
      </w:docPartPr>
      <w:docPartBody>
        <w:tbl>
          <w:tblPr>
            <w:tblpPr w:leftFromText="187" w:rightFromText="187" w:tblpYSpec="top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7F7F7F"/>
              <w:insideV w:val="dashed" w:sz="4" w:space="0" w:color="7F7F7F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c>
              <w:tcPr>
                <w:tcW w:w="9576" w:type="dxa"/>
              </w:tcPr>
              <w:p>
                <w:pPr>
                  <w:pStyle w:val="HeaderFirstPage"/>
                  <w:pBdr>
                    <w:bottom w:val="none" w:sz="0" w:space="0" w:color="auto"/>
                  </w:pBdr>
                  <w:spacing w:after="0" w:line="240" w:lineRule="auto"/>
                  <w:rPr>
                    <w:color w:val="C0504D" w:themeColor="accent2"/>
                  </w:rPr>
                </w:pPr>
              </w:p>
            </w:tc>
          </w:tr>
        </w:tbl>
        <w:p>
          <w:pPr>
            <w:pStyle w:val="NoSpacing"/>
          </w:pPr>
        </w:p>
        <w:tbl>
          <w:tblPr>
            <w:tblW w:w="4900" w:type="pct"/>
            <w:jc w:val="center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56"/>
            <w:gridCol w:w="9177"/>
          </w:tblGrid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shd w:val="clear" w:color="auto" w:fill="C0504D" w:themeFill="accent2"/>
              </w:tcPr>
              <w:p>
                <w:pPr>
                  <w:pStyle w:val="NoSpacing"/>
                </w:pPr>
              </w:p>
            </w:tc>
            <w:tc>
              <w:tcPr>
                <w:tcW w:w="9177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>
                <w:pPr>
                  <w:pStyle w:val="RecipientsName"/>
                </w:pPr>
                <w:r>
                  <w:rPr>
                    <w:color w:val="C0504D" w:themeColor="accent2"/>
                    <w:spacing w:val="10"/>
                  </w:rPr>
                  <w:sym w:font="Wingdings 3" w:char="F07D"/>
                </w: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418319274"/>
                    <w:placeholder>
                      <w:docPart w:val="4B6E81235D3641E086EEDF75411AC115"/>
                    </w:placeholder>
                  </w:sdtPr>
                  <w:sdtContent>
                    <w:sdt>
                      <w:sdtPr>
                        <w:id w:val="25945641"/>
                        <w:placeholder>
                          <w:docPart w:val="6AD4722633DB4E07BD6E58EE3C2EE4BB"/>
                        </w:placeholder>
                        <w:temporary/>
                        <w:showingPlcHdr/>
                      </w:sdtPr>
                      <w:sdtContent>
                        <w:r>
                          <w:rPr>
                            <w:lang w:eastAsia="zh-cn" w:val="zh-cn"/>
                          </w:rPr>
                          <w:t>[键入收件人姓名]</w:t>
                        </w:r>
                      </w:sdtContent>
                    </w:sdt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07"/>
                    <w:placeholder>
                      <w:docPart w:val="41006C9F1E274DEFBFDE4F9E064C2ED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[键入收件人电话号码]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33"/>
                    <w:placeholder>
                      <w:docPart w:val="94DA2807C02C444EA1E15D9EE795806C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[键入收件人地址]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47"/>
                    <w:placeholder>
                      <w:docPart w:val="1656329366AF4BB2A1E81B41F49900C5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[键入收件人公司名称]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</w:p>
              <w:p>
                <w:pPr>
                  <w:pStyle w:val="SendersAddress"/>
                  <w:spacing w:line="240" w:lineRule="auto"/>
                </w:pP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25945626"/>
                    <w:placeholder>
                      <w:docPart w:val="FA5279CE07134A50A564C003737A640E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501"/>
                    <w:placeholder>
                      <w:docPart w:val="3D5D78F8AE534B31903DA7D62114DB69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512"/>
                    <w:placeholder>
                      <w:docPart w:val="DA2064B859984841B7B720A6375ACD9A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[键入您的传真号码]</w:t>
                    </w:r>
                  </w:sdtContent>
                </w:sdt>
              </w:p>
              <w:sdt>
                <w:sdtPr>
                  <w:id w:val="9139254"/>
                  <w:placeholder>
                    <w:docPart w:val="347943E7DA1D4CFA91A21EA16D80CFD6"/>
                  </w:placeholder>
                  <w:showingPlcHdr/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Content>
                  <w:p>
                    <w:pPr>
                      <w:pStyle w:val="SendersAddress"/>
                      <w:spacing w:line="240" w:lineRule="auto"/>
                    </w:pPr>
                    <w:r>
                      <w:rPr>
                        <w:lang w:eastAsia="zh-cn" w:val="zh-cn"/>
                      </w:rPr>
                      <w:t>[键入您的公司名称]</w:t>
                    </w:r>
                  </w:p>
                </w:sdtContent>
              </w:sdt>
            </w:tc>
          </w:tr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C0504D" w:themeColor="accent2"/>
                  <w:left w:val="nil"/>
                  <w:bottom w:val="single" w:sz="6" w:space="0" w:color="95B3D7" w:themeColor="accent1" w:themeTint="99"/>
                  <w:right w:val="nil"/>
                </w:tcBorders>
              </w:tcPr>
              <w:p>
                <w:pPr>
                  <w:pStyle w:val="NoSpacing"/>
                  <w:rPr>
                    <w:sz w:val="16"/>
                    <w:szCs w:val="16"/>
                  </w:rPr>
                </w:pPr>
              </w:p>
            </w:tc>
            <w:tc>
              <w:tcPr>
                <w:tcW w:w="9177" w:type="dxa"/>
                <w:tcBorders>
                  <w:top w:val="single" w:sz="6" w:space="0" w:color="C0504D" w:themeColor="accent2"/>
                  <w:left w:val="nil"/>
                  <w:bottom w:val="single" w:sz="6" w:space="0" w:color="95B3D7" w:themeColor="accent1" w:themeTint="99"/>
                  <w:right w:val="nil"/>
                </w:tcBorders>
              </w:tcPr>
              <w:p>
                <w:pPr>
                  <w:pStyle w:val="NoSpacing"/>
                  <w:rPr>
                    <w:sz w:val="16"/>
                    <w:szCs w:val="16"/>
                  </w:rPr>
                </w:pPr>
              </w:p>
            </w:tc>
          </w:tr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95B3D7" w:themeColor="accent1" w:themeTint="99"/>
                  <w:left w:val="single" w:sz="6" w:space="0" w:color="95B3D7" w:themeColor="accent1" w:themeTint="99"/>
                  <w:bottom w:val="single" w:sz="6" w:space="0" w:color="95B3D7" w:themeColor="accent1" w:themeTint="99"/>
                  <w:right w:val="single" w:sz="6" w:space="0" w:color="95B3D7" w:themeColor="accent1" w:themeTint="99"/>
                </w:tcBorders>
                <w:shd w:val="clear" w:color="auto" w:fill="95B3D7" w:themeFill="accent1" w:themeFillTint="99"/>
              </w:tcPr>
              <w:p>
                <w:pPr>
                  <w:pStyle w:val="NoSpacing"/>
                </w:pPr>
              </w:p>
            </w:tc>
            <w:tc>
              <w:tcPr>
                <w:tcW w:w="9177" w:type="dxa"/>
                <w:tcBorders>
                  <w:top w:val="single" w:sz="6" w:space="0" w:color="95B3D7" w:themeColor="accent1" w:themeTint="99"/>
                  <w:left w:val="single" w:sz="6" w:space="0" w:color="95B3D7" w:themeColor="accent1" w:themeTint="99"/>
                  <w:bottom w:val="single" w:sz="6" w:space="0" w:color="95B3D7" w:themeColor="accent1" w:themeTint="99"/>
                  <w:right w:val="single" w:sz="6" w:space="0" w:color="95B3D7" w:themeColor="accent1" w:themeTint="99"/>
                </w:tcBorders>
                <w:tcMar>
                  <w:top w:w="144" w:type="dxa"/>
                  <w:left w:w="144" w:type="dxa"/>
                  <w:bottom w:w="144" w:type="dxa"/>
                  <w:right w:w="144" w:type="dxa"/>
                </w:tcMar>
              </w:tcPr>
              <w:p>
                <w:pPr>
                  <w:pStyle w:val="NoSpacing"/>
                  <w:rPr>
                    <w:color w:val="808080" w:themeColor="background1" w:themeShade="80"/>
                  </w:rPr>
                </w:pP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>紧急: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 </w:t>
                </w:r>
                <w:sdt>
                  <w:sdtPr>
                    <w:rPr>
                      <w:color w:val="808080" w:themeColor="background1" w:themeShade="80"/>
                    </w:rPr>
                    <w:id w:val="555778"/>
                    <w:placeholder>
                      <w:docPart w:val="16664F01EB944A1099A35BFC1FF49810"/>
                    </w:placeholder>
                    <w:showingPlcHdr/>
                    <w:dropDownList>
                      <w:listItem w:value="选择一项。"/>
                      <w:listItem w:displayText="是" w:value="是"/>
                      <w:listItem w:displayText="否" w:value="否"/>
                    </w:dropDownList>
                  </w:sdtPr>
                  <w:sdtContent>
                    <w:r>
                      <w:rPr>
                        <w:rStyle w:val="PlaceholderText"/>
                      </w:rPr>
                      <w:rPr>
                        <w:lang w:eastAsia="zh-cn" w:val="zh-cn"/>
                      </w:rPr>
                      <w:t>选择一个项目。</w:t>
                    </w:r>
                  </w:sdtContent>
                </w:sdt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所需的操作: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 </w:t>
                </w:r>
                <w:sdt>
                  <w:sdtPr>
                    <w:rPr>
                      <w:color w:val="808080" w:themeColor="background1" w:themeShade="80"/>
                    </w:rPr>
                    <w:id w:val="418319543"/>
                    <w:placeholder>
                      <w:docPart w:val="16664F01EB944A1099A35BFC1FF49810"/>
                    </w:placeholder>
                    <w:showingPlcHdr/>
                    <w:dropDownList>
                      <w:listItem w:value="选择一项。"/>
                      <w:listItem w:displayText="供审阅" w:value="供审阅"/>
                      <w:listItem w:displayText="请批注" w:value="请批注"/>
                      <w:listItem w:displayText="请答复" w:value="请答复"/>
                      <w:listItem w:displayText="请重复利用" w:value="请重复利用"/>
                    </w:dropDownList>
                  </w:sdtPr>
                  <w:sdtContent>
                    <w:r>
                      <w:rPr>
                        <w:rStyle w:val="PlaceholderText"/>
                      </w:rPr>
                      <w:rPr>
                        <w:lang w:eastAsia="zh-cn" w:val="zh-cn"/>
                      </w:rPr>
                      <w:t>选择一个项目。</w:t>
                    </w:r>
                  </w:sdtContent>
                </w:sdt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</w:t>
                </w: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>页数: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rFonts w:eastAsiaTheme="minorEastAsia" w:cstheme="minorBidi"/>
                      <w:color w:val="808080" w:themeColor="background1" w:themeShade="80"/>
                      <w:sz w:val="22"/>
                      <w:szCs w:val="22"/>
                    </w:rPr>
                    <w:id w:val="418319570"/>
                    <w:placeholder>
                      <w:docPart w:val="B173A4FFA0AC42559B871C5042486EB2"/>
                    </w:placeholder>
                    <w:temporary/>
                    <w:showingPlcHdr/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[键入包含的页数]</w:t>
                    </w:r>
                  </w:sdtContent>
                </w:sdt>
              </w:p>
            </w:tc>
          </w:tr>
        </w:tbl>
        <w:p>
          <w:pPr>
            <w:pStyle w:val="NoSpacing"/>
          </w:pPr>
        </w:p>
        <w:p>
          <w:pPr>
            <w:pStyle w:val="NoSpacing"/>
          </w:pPr>
        </w:p>
        <w:p>
          <w:pPr>
            <w:pStyle w:val="NoSpacing"/>
            <w:pBdr>
              <w:bottom w:val="dashed" w:sz="6" w:space="1" w:color="808080" w:themeColor="background1" w:themeShade="80"/>
            </w:pBdr>
            <w:rPr>
              <w:b/>
              <w:bCs/>
              <w:color w:val="C0504D" w:themeColor="accent2"/>
            </w:rPr>
          </w:pPr>
          <w:r>
            <w:rPr>
              <w:b/>
              <w:bCs/>
              <w:color w:val="C0504D" w:themeColor="accent2"/>
            </w:rPr>
            <w:rPr>
              <w:lang w:eastAsia="zh-cn" w:val="zh-cn"/>
            </w:rPr>
            <w:t xml:space="preserve">批注: </w:t>
          </w:r>
        </w:p>
        <w:p>
          <w:pPr>
            <w:pStyle w:val="NoSpacing"/>
          </w:pPr>
        </w:p>
        <w:sdt>
          <w:sdtPr>
            <w:id w:val="23770993"/>
            <w:placeholder>
              <w:docPart w:val="B39B2838538B4E98A13A7DD3F3209743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[键入批注]</w:t>
              </w:r>
            </w:p>
          </w:sdtContent>
        </w:sdt>
        <w:tbl>
          <w:tblPr>
            <w:tblpPr w:leftFromText="187" w:rightFromText="187" w:tblpYSpec="bottom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auto"/>
              <w:insideV w:val="dashed" w:sz="4" w:space="0" w:color="auto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rPr>
              <w:trHeight w:val="576"/>
            </w:trPr>
            <w:tc>
              <w:tcPr>
                <w:tcW w:w="9576" w:type="dxa"/>
                <w:vAlign w:val="bottom"/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color w:val="C0504D" w:themeColor="accent2"/>
                  </w:rPr>
                  <w:rPr>
                    <w:lang w:eastAsia="zh-cn" w:val="zh-cn"/>
                  </w:rPr>
                  <w:t xml:space="preserve"> 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>传真 |</w:t>
                </w: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8961707"/>
                    <w:placeholder>
                      <w:docPart w:val="74A6FFF22E7A4C0988130049E445C9D8"/>
                    </w:placeholder>
                    <w:showingPlcHdr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原创(偶数页)"/>
        <w:style w:val="左页脚"/>
        <w:category>
          <w:name w:val=" 简历"/>
          <w:gallery w:val="ftrs"/>
        </w:category>
        <w:behaviors>
          <w:behavior w:val="content"/>
        </w:behaviors>
        <w:guid w:val="{46286C7F-2821-421F-BD0A-112F9A4194F4}"/>
      </w:docPartPr>
      <w:docPartBody>
        <w:p>
          <w:pPr>
            <w:pStyle w:val="FooterLef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
              <!-- _blank -->
            </w:t>
          </w:r>
          <w:r>
            <w:fldChar w:fldCharType="begin"/>
          </w:r>
          <w:r>
            <w:instrText>PAGE  \* Arabic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  <w:r>
            <w:rPr>
              <w:lang w:eastAsia="zh-cn" w:val="zh-cn"/>
            </w:rPr>
            <w:t xml:space="preserve"> | </w:t>
          </w:r>
          <w:sdt>
            <w:sdtPr>
              <w:id w:val="121446346"/>
              <w:placeholder>
                <w:docPart w:val="3D5D78F8AE534B31903DA7D62114DB69"/>
              </w:placeholder>
              <w:showingPlcHdr/>
              <w:text/>
            </w:sdtPr>
            <w:sdtContent>
              <w:r>
                <w:rPr>
                  <w:lang w:eastAsia="zh-cn" w:val="zh-cn"/>
                </w:rPr>
                <w:t>[键入您的电话号码]</w:t>
              </w:r>
            </w:sdtContent>
          </w:sdt>
        </w:p>
        <w:p/>
      </w:docPartBody>
    </w:docPart>
    <w:docPart>
      <w:docPartPr>
        <w:name w:val="原创(奇数页)"/>
        <w:style w:val="右页脚"/>
        <w:category>
          <w:name w:val=" 简历"/>
          <w:gallery w:val="ftrs"/>
        </w:category>
        <w:behaviors>
          <w:behavior w:val="content"/>
        </w:behaviors>
        <w:guid w:val="{DBB7C584-44E5-4BD9-88EE-1A6451CE5CF8}"/>
      </w:docPartPr>
      <w:docPartBody>
        <w:p>
          <w:pPr>
            <w:pStyle w:val="FooterRigh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
              <!-- _blank -->
            </w:t>
          </w:r>
          <w:r>
            <w:fldChar w:fldCharType="begin"/>
          </w:r>
          <w:r>
            <w:instrText>PAGE  \* Arabic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  <w:r>
            <w:rPr>
              <w:lang w:eastAsia="zh-cn" w:val="zh-cn"/>
            </w:rPr>
            <w:t xml:space="preserve"> | </w:t>
          </w:r>
          <w:sdt>
            <w:sdtPr>
              <w:id w:val="121446365"/>
              <w:placeholder>
                <w:docPart w:val="CCB3B36A20B945CAA1AA9350B925D0E1"/>
              </w:placeholder>
              <w:temporary/>
              <w:showingPlcHdr/>
              <w:text/>
            </w:sdtPr>
            <w:sdtContent>
              <w:r>
                <w:rPr>
                  <w:lang w:eastAsia="zh-cn" w:val="zh-cn"/>
                </w:rPr>
                <w:t>[键入您的电子邮件地址]</w:t>
              </w:r>
            </w:sdtContent>
          </w:sdt>
        </w:p>
        <w:p/>
      </w:docPartBody>
    </w:docPart>
    <w:docPart>
      <w:docPartPr>
        <w:name w:val="原创(偶数页)"/>
        <w:style w:val="左页眉"/>
        <w:category>
          <w:name w:val=" 简历"/>
          <w:gallery w:val="hdrs"/>
        </w:category>
        <w:behaviors>
          <w:behavior w:val="content"/>
        </w:behaviors>
        <w:guid w:val="{E9AD6D4A-3CD7-4303-8B77-9F9D7A22A570}"/>
      </w:docPartPr>
      <w:docPartBody>
        <w:p>
          <w:pPr>
            <w:pStyle w:val="HeaderLeft"/>
            <w:jc w:val="righ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 简历: </w:t>
          </w:r>
          <w:sdt>
            <w:sdtPr>
              <w:id w:val="176770587"/>
              <w:placeholder>
                <w:docPart w:val="02109227788844478E36972A74AAA657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[键入作者姓名]</w:t>
              </w:r>
            </w:sdtContent>
          </w:sdt>
        </w:p>
        <w:p/>
      </w:docPartBody>
    </w:docPart>
    <w:docPart>
      <w:docPartPr>
        <w:name w:val="原创(奇数页)"/>
        <w:style w:val="右页眉"/>
        <w:category>
          <w:name w:val=" 简历"/>
          <w:gallery w:val="hdrs"/>
        </w:category>
        <w:behaviors>
          <w:behavior w:val="content"/>
        </w:behaviors>
        <w:guid w:val="{1CD112C1-9A19-4E8E-AE2B-A9400B248FAE}"/>
      </w:docPartPr>
      <w:docPartBody>
        <w:p>
          <w:pPr>
            <w:pStyle w:val="HeaderRight"/>
            <w:jc w:val="lef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 简历: </w:t>
          </w:r>
          <w:sdt>
            <w:sdtPr>
              <w:id w:val="176939009"/>
              <w:placeholder>
                <w:docPart w:val="02109227788844478E36972A74AAA657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[键入作者姓名]</w:t>
              </w:r>
            </w:sdtContent>
          </w:sdt>
        </w:p>
        <w:p/>
      </w:docPartBody>
    </w:docPart>
    <w:docPart>
      <w:docPartPr>
        <w:name w:val="姓名"/>
        <w:style w:val="普通"/>
        <w:category>
          <w:name w:val=" 简历名称"/>
          <w:gallery w:val="docParts"/>
        </w:category>
        <w:behaviors>
          <w:behavior w:val="content"/>
        </w:behaviors>
        <w:guid w:val="{1BEED6C3-8D44-4940-B1DD-34D34C838A61}"/>
      </w:docPartPr>
      <w:docPartBody>
        <w:tbl>
          <w:tblPr>
            <w:tblW w:w="5000" w:type="pct"/>
            <w:jc w:val="center"/>
            <w:tblBorders>
              <w:top w:val="single" w:sz="6" w:space="0" w:color="C0504D" w:themeColor="accent2"/>
              <w:left w:val="single" w:sz="6" w:space="0" w:color="C0504D" w:themeColor="accent2"/>
              <w:bottom w:val="single" w:sz="6" w:space="0" w:color="C0504D" w:themeColor="accent2"/>
              <w:right w:val="single" w:sz="6" w:space="0" w:color="C0504D" w:themeColor="accent2"/>
              <w:insideH w:val="single" w:sz="6" w:space="0" w:color="C0504D" w:themeColor="accent2"/>
              <w:insideV w:val="single" w:sz="6" w:space="0" w:color="C0504D" w:themeColor="accent2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5"/>
            <w:gridCol w:w="9363"/>
          </w:tblGrid>
          <w:tr>
            <w:trPr>
              <w:jc w:val="center"/>
            </w:trPr>
            <w:tc>
              <w:tcPr>
                <w:tcW w:w="365" w:type="dxa"/>
                <w:shd w:val="clear" w:color="auto" w:fill="C0504D" w:themeFill="accent2"/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9363" w:type="dxa"/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>
                <w:pPr>
                  <w:pStyle w:val="PersonalName"/>
                </w:pPr>
                <w:r>
                  <w:rPr>
                    <w:color w:val="C0504D" w:themeColor="accent2"/>
                    <w:spacing w:val="10"/>
                  </w:rPr>
                  <w:sym w:font="Wingdings 3" w:char="F07D"/>
                </w:r>
                <w:sdt>
                  <w:sdtPr>
                    <w:id w:val="10979384"/>
                    <w:placeholder>
                      <w:docPart w:val="FA5279CE07134A50A564C003737A640E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sdt>
                  <w:sdtPr>
                    <w:id w:val="121446321"/>
                    <w:placeholder>
                      <w:docPart w:val="D9F3FC5C0E1547EA93B9F956091B900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r>
                  <w:rPr>
                    <w:lang w:eastAsia="zh-cn" w:val="zh-cn"/>
                  </w:rPr>
                  <w:t xml:space="preserve">电话: </w:t>
                </w:r>
                <w:sdt>
                  <w:sdtPr>
                    <w:id w:val="-1150277789"/>
                    <w:placeholder>
                      <w:docPart w:val="3D5D78F8AE534B31903DA7D62114DB69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r>
                  <w:rPr>
                    <w:lang w:eastAsia="zh-cn" w:val="zh-cn"/>
                  </w:rPr>
                  <w:t xml:space="preserve">电子邮件: </w:t>
                </w:r>
                <w:sdt>
                  <w:sdtPr>
                    <w:id w:val="1341510184"/>
                    <w:placeholder>
                      <w:docPart w:val="CCB3B36A20B945CAA1AA9350B925D0E1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[键入您的电子邮件地址]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  <w:rPr>
                    <w:sz w:val="24"/>
                  </w:rPr>
                </w:pPr>
                <w:r>
                  <w:rPr>
                    <w:lang w:eastAsia="zh-cn" w:val="zh-cn"/>
                  </w:rPr>
                  <w:t xml:space="preserve">网站: </w:t>
                </w:r>
                <w:sdt>
                  <w:sdtPr>
                    <w:id w:val="121446380"/>
                    <w:placeholder>
                      <w:docPart w:val="1E611A4E209249E3A66101BF812B22F8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姓名附照片"/>
        <w:style w:val="普通"/>
        <w:category>
          <w:name w:val=" 简历名称"/>
          <w:gallery w:val="docParts"/>
        </w:category>
        <w:behaviors>
          <w:behavior w:val="content"/>
        </w:behaviors>
        <w:guid w:val="{918C3714-E826-4528-A6B7-DE78E6BE3B42}"/>
      </w:docPartPr>
      <w:docPartBody>
        <w:tbl>
          <w:tblPr>
            <w:tblW w:w="5000" w:type="pct"/>
            <w:jc w:val="center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89"/>
            <w:gridCol w:w="6323"/>
            <w:gridCol w:w="3016"/>
          </w:tblGrid>
          <w:tr>
            <w:trPr>
              <w:jc w:val="center"/>
            </w:trPr>
            <w:tc>
              <w:tcPr>
                <w:tcW w:w="360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shd w:val="clear" w:color="auto" w:fill="C0504D" w:themeFill="accent2"/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3250" w:type="pct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nil"/>
                </w:tcBorders>
                <w:tcMar>
                  <w:top w:w="360" w:type="dxa"/>
                  <w:left w:w="360" w:type="dxa"/>
                  <w:bottom w:w="360" w:type="dxa"/>
                  <w:right w:w="0" w:type="dxa"/>
                </w:tcMar>
              </w:tcPr>
              <w:p>
                <w:pPr>
                  <w:pStyle w:val="PersonalName"/>
                </w:pPr>
                <w:r>
                  <w:rPr>
                    <w:color w:val="C0504D" w:themeColor="accent2"/>
                    <w:spacing w:val="10"/>
                  </w:rPr>
                  <w:sym w:font="Wingdings 3" w:char="F07D"/>
                </w:r>
                <w:sdt>
                  <w:sdtPr>
                    <w:id w:val="11024321"/>
                    <w:placeholder>
                      <w:docPart w:val="FA5279CE07134A50A564C003737A640E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  <w:r>
                  <w:rPr>
                    <w:lang w:eastAsia="zh-cn" w:val="zh-cn"/>
                  </w:rPr>
                  <w:t xml:space="preserve"> </w:t>
                </w:r>
              </w:p>
              <w:p>
                <w:pPr>
                  <w:pStyle w:val="AddressText"/>
                  <w:spacing w:line="240" w:lineRule="auto"/>
                </w:pPr>
                <w:sdt>
                  <w:sdtPr>
                    <w:id w:val="214784178"/>
                    <w:placeholder>
                      <w:docPart w:val="D9F3FC5C0E1547EA93B9F956091B900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r>
                  <w:rPr>
                    <w:lang w:eastAsia="zh-cn" w:val="zh-cn"/>
                  </w:rPr>
                  <w:t xml:space="preserve">电话: </w:t>
                </w:r>
                <w:sdt>
                  <w:sdtPr>
                    <w:id w:val="-225536758"/>
                    <w:placeholder>
                      <w:docPart w:val="3D5D78F8AE534B31903DA7D62114DB69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</w:pPr>
                <w:r>
                  <w:rPr>
                    <w:lang w:eastAsia="zh-cn" w:val="zh-cn"/>
                  </w:rPr>
                  <w:t xml:space="preserve">电子邮件: </w:t>
                </w:r>
                <w:sdt>
                  <w:sdtPr>
                    <w:id w:val="-290901234"/>
                    <w:placeholder>
                      <w:docPart w:val="CCB3B36A20B945CAA1AA9350B925D0E1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[键入您的电子邮件地址]</w:t>
                    </w:r>
                  </w:sdtContent>
                </w:sdt>
              </w:p>
              <w:p>
                <w:pPr>
                  <w:pStyle w:val="AddressText"/>
                  <w:spacing w:line="240" w:lineRule="auto"/>
                  <w:rPr>
                    <w:sz w:val="24"/>
                  </w:rPr>
                </w:pPr>
                <w:r>
                  <w:rPr>
                    <w:lang w:eastAsia="zh-cn" w:val="zh-cn"/>
                  </w:rPr>
                  <w:t xml:space="preserve">网站:   </w:t>
                </w:r>
                <w:sdt>
                  <w:sdtPr>
                    <w:id w:val="60986541"/>
                    <w:placeholder>
                      <w:docPart w:val="1E611A4E209249E3A66101BF812B22F8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  <w:tc>
              <w:tcPr>
                <w:tcW w:w="1550" w:type="pct"/>
                <w:tcBorders>
                  <w:top w:val="single" w:sz="6" w:space="0" w:color="C0504D" w:themeColor="accent2"/>
                  <w:left w:val="nil"/>
                  <w:bottom w:val="single" w:sz="6" w:space="0" w:color="C0504D" w:themeColor="accent2"/>
                  <w:right w:val="single" w:sz="6" w:space="0" w:color="C0504D" w:themeColor="accent2"/>
                </w:tcBorders>
                <w:tcMar>
                  <w:top w:w="360" w:type="dxa"/>
                  <w:left w:w="360" w:type="dxa"/>
                  <w:right w:w="360" w:type="dxa"/>
                </w:tcMar>
              </w:tcPr>
              <w:p>
                <w:pPr>
                  <w:spacing w:after="0" w:line="240" w:lineRule="auto"/>
                </w:pPr>
                <w:r>
                  <w:rPr/>
                  <w:drawing>
                    <wp:inline distT="0" distB="0" distL="0" distR="0">
                      <wp:extent cx="1371600" cy="912114"/>
                      <wp:effectExtent l="19050" t="0" r="0" b="707136"/>
                      <wp:docPr id="1" name="j0284972.jpg" descr="具有映像效果的照片" title="图像占位符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j0284972.jpg"/>
                              <pic:cNvPicPr/>
                            </pic:nvPicPr>
                            <pic:blipFill>
                              <a:blip r:embed="rId6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71600" cy="912114"/>
                              </a:xfrm>
                              <a:prstGeom prst="rect">
                                <a:avLst/>
                              </a:prstGeom>
                              <a:effectLst>
                                <a:reflection blurRad="12700" stA="50000" endPos="75000" dist="12700" dir="5400000" sy="-100000" algn="bl" rotWithShape="0"/>
                              </a:effec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/>
      </w:docPartBody>
    </w:docPart>
    <w:docPart>
      <w:docPartPr>
        <w:name w:val="信件封面"/>
        <w:style w:val="普通"/>
        <w:category>
          <w:name w:val=" 简历"/>
          <w:gallery w:val="coverPg"/>
        </w:category>
        <w:behaviors>
          <w:behavior w:val="pg"/>
        </w:behaviors>
        <w:description w:val=" "/>
        <w:guid w:val="{D6AE1E70-95F7-4948-A710-ADC1E7ACE477}"/>
      </w:docPartPr>
      <w:docPartBody>
        <w:p/>
        <w:tbl>
          <w:tblPr>
            <w:tblW w:w="5000" w:type="pct"/>
            <w:jc w:val="center"/>
            <w:tblBorders>
              <w:bottom w:val="dashed" w:sz="6" w:space="0" w:color="808080" w:themeColor="background1" w:themeShade="80"/>
            </w:tblBorders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737"/>
            <w:gridCol w:w="4738"/>
          </w:tblGrid>
          <w:tr>
            <w:trPr>
              <w:trHeight w:val="1800"/>
              <w:jc w:val="center"/>
            </w:trPr>
            <w:tc>
              <w:tcPr>
                <w:tcW w:w="4737" w:type="dxa"/>
                <w:tcMar>
                  <w:left w:w="0" w:type="dxa"/>
                  <w:right w:w="0" w:type="dxa"/>
                </w:tcMar>
                <w:vAlign w:val="bottom"/>
              </w:tcPr>
              <w:p>
                <w:pPr>
                  <w:spacing w:after="0" w:line="240" w:lineRule="auto"/>
                </w:pPr>
              </w:p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38"/>
                  <w:gridCol w:w="4484"/>
                </w:tblGrid>
                <w:tr>
                  <w:trPr>
                    <w:trHeight w:val="1080"/>
                  </w:trPr>
                  <w:tc>
                    <w:tcPr>
                      <w:tcW w:w="238" w:type="dxa"/>
                    </w:tcPr>
                    <w:p>
                      <w:pPr>
                        <w:pStyle w:val="RecipientAddress"/>
                        <w:spacing w:after="0" w:line="240" w:lineRule="auto"/>
                      </w:pPr>
                    </w:p>
                  </w:tc>
                  <w:tc>
                    <w:tcPr>
                      <w:tcW w:w="4484" w:type="dxa"/>
                    </w:tcPr>
                    <w:p>
                      <w:pPr>
                        <w:pStyle w:val="RecipientName"/>
                        <w:spacing w:after="0" w:line="240" w:lineRule="auto"/>
                      </w:pPr>
                    </w:p>
                  </w:tc>
                </w:tr>
                <w:tr>
                  <w:tc>
                    <w:tcPr>
                      <w:tcW w:w="238" w:type="dxa"/>
                    </w:tcPr>
                    <w:p>
                      <w:pPr>
                        <w:pStyle w:val="NoSpacing"/>
                        <w:rPr>
                          <w:color w:val="C0504D" w:themeColor="accent2"/>
                          <w:sz w:val="36"/>
                          <w:szCs w:val="36"/>
                        </w:rPr>
                      </w:pPr>
                      <w:r>
                        <w:rPr>
                          <w:color w:val="C0504D" w:themeColor="accent2"/>
                          <w:sz w:val="36"/>
                          <w:szCs w:val="36"/>
                        </w:rPr>
                        <w:sym w:font="Wingdings 3" w:char="F07D"/>
                      </w:r>
                    </w:p>
                  </w:tc>
                  <w:tc>
                    <w:tcPr>
                      <w:tcW w:w="4484" w:type="dxa"/>
                    </w:tcPr>
                    <w:sdt>
                      <w:sdtPr>
                        <w:rPr>
                          <w:color w:val="4F81BD" w:themeColor="accent1"/>
                        </w:rPr>
                        <w:id w:val="133285843"/>
                        <w:placeholder>
                          <w:docPart w:val="6AD4722633DB4E07BD6E58EE3C2EE4BB"/>
                        </w:placeholder>
                        <w:temporary/>
                        <w:showingPlcHdr/>
                      </w:sdtPr>
                      <w:sdtContent>
                        <w:p>
                          <w:pPr>
                            <w:pStyle w:val="RecipientName"/>
                            <w:spacing w:after="0" w:line="240" w:lineRule="auto"/>
                            <w:rPr>
                              <w:color w:val="4F81BD" w:themeColor="accent1"/>
                            </w:rPr>
                          </w:pPr>
                          <w:r>
                            <w:rPr>
                              <w:lang w:eastAsia="zh-cn" w:val="zh-cn"/>
                            </w:rPr>
                            <w:t>[键入收件人姓名]</w:t>
                          </w:r>
                        </w:p>
                      </w:sdtContent>
                    </w:sdt>
                    <w:sdt>
                      <w:sdtPr>
                        <w:id w:val="272514720"/>
                        <w:placeholder>
                          <w:docPart w:val="94DA2807C02C444EA1E15D9EE795806C"/>
                        </w:placeholder>
                        <w:temporary/>
                        <w:showingPlcHdr/>
                      </w:sdtPr>
                      <w:sdtContent>
                        <w:p>
                          <w:pPr>
                            <w:pStyle w:val="RecipientAddress"/>
                            <w:spacing w:after="0" w:line="240" w:lineRule="auto"/>
                          </w:pPr>
                          <w:r>
                            <w:rPr>
                              <w:lang w:eastAsia="zh-cn" w:val="zh-cn"/>
                            </w:rPr>
                            <w:t>[键入收件人地址]</w:t>
                          </w:r>
                        </w:p>
                      </w:sdtContent>
                    </w:sdt>
                    <w:p>
                      <w:pPr>
                        <w:pStyle w:val="RecipientAddress"/>
                        <w:spacing w:after="0" w:line="240" w:lineRule="auto"/>
                      </w:pPr>
                      <w:r>
                        <w:rPr>
                          <w:lang w:eastAsia="zh-cn" w:val="zh-cn"/>
                        </w:rPr>
                        <w:t xml:space="preserve">电话: </w:t>
                      </w:r>
                      <w:sdt>
                        <w:sdtPr>
                          <w:id w:val="272514736"/>
                          <w:placeholder>
                            <w:docPart w:val="41006C9F1E274DEFBFDE4F9E064C2ED4"/>
                          </w:placeholder>
                          <w:temporary/>
                          <w:showingPlcHdr/>
                        </w:sdtPr>
                        <w:sdtContent>
                          <w:r>
                            <w:rPr>
                              <w:lang w:eastAsia="zh-cn" w:val="zh-cn"/>
                            </w:rPr>
                            <w:t>[键入收件人电话号码]</w:t>
                          </w:r>
                        </w:sdtContent>
                      </w:sdt>
                    </w:p>
                  </w:tc>
                </w:tr>
              </w:tbl>
              <w:p>
                <w:pPr>
                  <w:pStyle w:val="RecipientAddress"/>
                  <w:spacing w:after="0" w:line="240" w:lineRule="auto"/>
                </w:pPr>
              </w:p>
            </w:tc>
            <w:tc>
              <w:tcPr>
                <w:tcW w:w="4738" w:type="dxa"/>
              </w:tcPr>
              <w:p>
                <w:pPr>
                  <w:pStyle w:val="SenderName"/>
                  <w:spacing w:after="0" w:line="240" w:lineRule="auto"/>
                  <w:rPr>
                    <w:rFonts w:ascii="Arial" w:hAnsi="Arial" w:eastAsia="Arial"/>
                    <w:b w:val="0"/>
                    <w:bCs/>
                    <w:color w:val="000000" w:themeColor="text1"/>
                    <w:szCs w:val="20"/>
                  </w:rPr>
                </w:pPr>
                <w:r>
                  <w:rPr>
                    <w:color w:val="C0504D" w:themeColor="accent2"/>
                    <w:spacing w:val="10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id w:val="707612218"/>
                    <w:placeholder>
                      <w:docPart w:val="FA5279CE07134A50A564C003737A640E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  <w:p>
                <w:pPr>
                  <w:pStyle w:val="SenderAddress"/>
                  <w:spacing w:after="0" w:line="240" w:lineRule="auto"/>
                </w:pPr>
                <w:sdt>
                  <w:sdtPr>
                    <w:id w:val="1675292514"/>
                    <w:placeholder>
                      <w:docPart w:val="D9F3FC5C0E1547EA93B9F956091B900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  <w:p>
                <w:pPr>
                  <w:pStyle w:val="SenderAddress"/>
                  <w:spacing w:after="0" w:line="240" w:lineRule="auto"/>
                </w:pPr>
                <w:r>
                  <w:rPr>
                    <w:lang w:eastAsia="zh-cn" w:val="zh-cn"/>
                  </w:rPr>
                  <w:t xml:space="preserve">电话: </w:t>
                </w:r>
                <w:sdt>
                  <w:sdtPr>
                    <w:id w:val="28723892"/>
                    <w:placeholder>
                      <w:docPart w:val="3D5D78F8AE534B31903DA7D62114DB69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</w:p>
            </w:tc>
          </w:tr>
        </w:tbl>
        <w:p/>
        <w:sdt>
          <w:sdtPr>
            <w:rPr>
              <w:color w:val="auto"/>
            </w:rPr>
            <w:id w:val="274573301"/>
            <w:placeholder>
              <w:docPart w:val="B51B736ED54049D2A08AFD45FABBD3C1"/>
            </w:placeholder>
            <w:temporary/>
            <w:showingPlcHdr/>
            <w:text/>
          </w:sdtPr>
          <w:sdtContent>
            <w:p>
              <w:pPr>
                <w:pStyle w:val="Salutation"/>
              </w:pPr>
              <w:r>
                <w:rPr>
                  <w:rStyle w:val="PlaceholderText"/>
                  <w:color w:val="auto"/>
                </w:rPr>
                <w:rPr>
                  <w:lang w:eastAsia="zh-cn" w:val="zh-cn"/>
                </w:rPr>
                <w:t>[键入称呼]</w:t>
              </w:r>
            </w:p>
          </w:sdtContent>
        </w:sdt>
        <w:sdt>
          <w:sdtPr>
            <w:id w:val="450933495"/>
            <w:placeholder>
              <w:docPart w:val="6AD4722633DB4E07BD6E58EE3C2EE4BB"/>
            </w:placeholder>
            <w:temporary/>
            <w:showingPlcHdr/>
            <w:text/>
          </w:sdtPr>
          <w:sdtContent>
            <w:p>
              <w:r>
                <w:rPr>
                  <w:lang w:eastAsia="zh-cn" w:val="zh-cn"/>
                </w:rPr>
    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    </w:r>
            </w:p>
            <w:p>
              <w:r>
                <w:rPr>
                  <w:lang w:eastAsia="zh-cn" w:val="zh-cn"/>
                </w:rPr>
    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    </w:r>
            </w:p>
            <w:p>
              <w:r>
                <w:rPr>
                  <w:lang w:eastAsia="zh-cn" w:val="zh-cn"/>
                </w:rPr>
    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    </w:r>
            </w:p>
          </w:sdtContent>
        </w:sdt>
        <w:sdt>
          <w:sdtPr>
            <w:id w:val="253727688"/>
            <w:placeholder>
              <w:docPart w:val="C2868B8098D6416EA012A93F6D21ECC0"/>
            </w:placeholder>
            <w:temporary/>
            <w:showingPlcHdr/>
            <w:text/>
          </w:sdtPr>
          <w:sdtContent>
            <w:p>
              <w:pPr>
                <w:pStyle w:val="Closing"/>
                <w:spacing w:before="480" w:after="1000"/>
                <w:contextualSpacing/>
                <w:rPr>
                  <w:color w:val="000000" w:themeColor="text1"/>
                </w:rPr>
              </w:pPr>
              <w:r>
                <w:rPr>
                  <w:lang w:eastAsia="zh-cn" w:val="zh-cn"/>
                </w:rPr>
                <w:t>[键入结束语]</w:t>
              </w:r>
            </w:p>
          </w:sdtContent>
        </w:sdt>
        <w:tbl>
          <w:tblPr>
            <w:tblpPr w:leftFromText="187" w:rightFromText="187" w:tblpYSpec="bottom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auto"/>
              <w:insideV w:val="dashed" w:sz="4" w:space="0" w:color="auto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rPr>
              <w:trHeight w:val="576"/>
            </w:trPr>
            <w:tc>
              <w:tcPr>
                <w:tcW w:w="9576" w:type="dxa"/>
                <w:vAlign w:val="bottom"/>
              </w:tcPr>
              <w:p>
                <w:pPr>
                  <w:spacing w:after="0" w:line="240" w:lineRule="auto"/>
                  <w:jc w:val="right"/>
                  <w:rPr>
                    <w:color w:val="808080" w:themeColor="background1" w:themeShade="80"/>
                  </w:rPr>
                </w:pPr>
                <w:sdt>
                  <w:sdtPr>
                    <w:rPr>
                      <w:color w:val="808080" w:themeColor="background1" w:themeShade="80"/>
                    </w:rPr>
                    <w:id w:val="23187276"/>
                    <w:placeholder>
                      <w:docPart w:val="89CE2F9AE61E49668A9A063C88499A7F"/>
                    </w:placeholder>
                    <w:showingPlcHdr/>
                    <w:dataBinding w:prefixMappings="xmlns:ns0='http://schemas.openxmlformats.org/officeDocument/2006/extended-properties'" w:xpath="/ns0:Properties[1]/ns0:Company[1]" w:storeItemID="{6668398D-A668-4E3E-A5EB-62B293D839F1}"/>
                    <w:text/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[键入发件人公司名称]</w:t>
                    </w:r>
                  </w:sdtContent>
                </w:sdt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| </w:t>
                </w:r>
                <w:sdt>
                  <w:sdtPr>
                    <w:rPr>
                      <w:color w:val="808080" w:themeColor="background1" w:themeShade="80"/>
                    </w:rPr>
                    <w:id w:val="24663071"/>
                    <w:placeholder>
                      <w:docPart w:val="661D050A76E2414A913A16CDF9B5D875"/>
                    </w:placeholder>
                    <w:showingPlcHdr/>
                    <w:dataBinding w:prefixMappings="xmlns:ns0='http://schemas.microsoft.com/office/2006/coverPageProps'" w:xpath="/ns0:CoverPageProperties[1]/ns0:CompanyAddress[1]" w:storeItemID="{55AF091B-3C7A-41E3-B477-F2FDAA23CFDA}"/>
                    <w:text w:multiLine="1"/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[键入发件人公司地址]</w:t>
                    </w:r>
                  </w:sdtContent>
                </w:sdt>
              </w:p>
            </w:tc>
          </w:tr>
        </w:tbl>
        <w:p>
          <w:pPr>
            <w:pStyle w:val="SenderNameatSignature"/>
            <w:rPr>
              <w:b w:val="0"/>
              <w:bCs/>
              <w:color w:val="000000" w:themeColor="text1"/>
            </w:rPr>
          </w:pPr>
          <w:sdt>
            <w:sdtPr>
              <w:id w:val="253727709"/>
              <w:placeholder>
                <w:docPart w:val="A95A0505CC3E4F84A4F3E11157F5A8E1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[键入发件人姓名]</w:t>
              </w:r>
            </w:sdtContent>
          </w:sdt>
        </w:p>
        <w:sdt>
          <w:sdtPr>
            <w:id w:val="253727777"/>
            <w:placeholder>
              <w:docPart w:val="AFC9098D2A4D4C4186A8F3B2ED25ED81"/>
            </w:placeholder>
            <w:temporary/>
            <w:showingPlcHdr/>
          </w:sdtPr>
          <w:sdtContent>
            <w:p>
              <w:pPr>
                <w:pStyle w:val="Signature"/>
              </w:pPr>
              <w:r>
                <w:rPr>
                  <w:lang w:eastAsia="zh-cn" w:val="zh-cn"/>
                </w:rPr>
                <w:t>[键入发件人职务]</w:t>
              </w:r>
            </w:p>
          </w:sdtContent>
        </w:sdt>
        <w:p>
          <w:pPr>
            <w:pStyle w:val="Signature"/>
          </w:pPr>
          <w:sdt>
            <w:sdtPr>
              <w:id w:val="8658258"/>
              <w:placeholder>
                <w:docPart w:val="66F7D80368E6436689A0E0DF21227513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lang w:eastAsia="zh-cn" w:val="zh-cn"/>
                </w:rPr>
                <w:t>[键入发件人公司名称]</w:t>
              </w:r>
            </w:sdtContent>
          </w:sdt>
        </w:p>
        <w:sdt>
          <w:sdtPr>
            <w:id w:val="19890522"/>
            <w:placeholder>
              <w:docPart w:val="61B07A77193C4719B2974AA71314B0F8"/>
            </w:placeholder>
            <w:showingPlcHdr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yyyy-M-d"/>
              <w:lid w:val="zh-cn"/>
              <w:storeMappedDataAs w:val="dateTime"/>
              <w:calendar w:val="gregorian"/>
            </w:date>
          </w:sdtPr>
          <w:sdtContent>
            <w:p>
              <w:pPr>
                <w:pStyle w:val="Signature"/>
              </w:pPr>
              <w:r>
                <w:rPr>
                  <w:lang w:eastAsia="zh-cn" w:val="zh-cn"/>
                </w:rPr>
                <w:t>[选取日期]</w:t>
              </w:r>
            </w:p>
          </w:sdtContent>
        </w:sdt>
        <w:p/>
      </w:docPartBody>
    </w:docPart>
    <w:docPart>
      <w:docPartPr>
        <w:name w:val="个人履历节"/>
        <w:style w:val="节"/>
        <w:category>
          <w:name w:val=" 简历节与子节"/>
          <w:gallery w:val="docParts"/>
        </w:category>
        <w:behaviors>
          <w:behavior w:val="content"/>
        </w:behaviors>
        <w:guid w:val="{8B50EBAD-BD8F-44B7-9E26-92892343E1D8}"/>
      </w:docPartPr>
      <w:docPartBody>
        <w:p>
          <w:pPr>
            <w:pStyle w:val="Section"/>
          </w:pPr>
          <w:r>
            <w:rPr>
              <w:lang w:eastAsia="zh-cn" w:val="zh-cn"/>
            </w:rPr>
            <w:t>个人履历</w:t>
          </w:r>
        </w:p>
        <w:sdt>
          <w:sdtPr>
            <w:id w:val="27801003"/>
            <w:placeholder>
              <w:docPart w:val="675FA879809E4518B5384B1838150E61"/>
            </w:placeholder>
            <w:temporary/>
            <w:showingPlcHdr/>
          </w:sdtPr>
          <w:sdtContent>
            <w:p>
              <w:pPr>
                <w:pStyle w:val="SubsectionText"/>
              </w:pPr>
              <w:r>
                <w:rPr>
                  <w:lang w:eastAsia="zh-cn" w:val="zh-cn"/>
                </w:rPr>
                <w:t>[键入个人描述]</w:t>
              </w:r>
            </w:p>
          </w:sdtContent>
        </w:sdt>
        <w:sdt>
          <w:sdtPr>
            <w:id w:val="25325211"/>
            <w:placeholder>
              <w:docPart w:val="CE5FF0C76A224D629B36A769D314ABF4"/>
            </w:placeholder>
            <w:temporary/>
            <w:showingPlcHdr/>
          </w:sdtPr>
          <w:sdtContent>
            <w:p>
              <w:pPr>
                <w:pStyle w:val="ListBullet"/>
                <w:spacing w:after="0"/>
              </w:pPr>
              <w:r>
                <w:rPr>
                  <w:lang w:eastAsia="zh-cn" w:val="zh-cn"/>
                </w:rPr>
                <w:t>[列举业余爱好]</w:t>
              </w:r>
            </w:p>
          </w:sdtContent>
        </w:sdt>
        <w:p/>
      </w:docPartBody>
    </w:docPart>
    <w:docPart>
      <w:docPartPr>
        <w:name w:val="参考资料节"/>
        <w:style w:val="节"/>
        <w:category>
          <w:name w:val=" 简历节与子节"/>
          <w:gallery w:val="docParts"/>
        </w:category>
        <w:behaviors>
          <w:behavior w:val="content"/>
        </w:behaviors>
        <w:guid w:val="{470BBEFC-8A8D-48E9-8141-F289828D6003}"/>
      </w:docPartPr>
      <w:docPartBody>
        <w:p>
          <w:pPr>
            <w:pStyle w:val="Section"/>
          </w:pPr>
          <w:r>
            <w:rPr>
              <w:lang w:eastAsia="zh-cn" w:val="zh-cn"/>
            </w:rPr>
            <w:t>参考资料</w:t>
          </w:r>
        </w:p>
        <w:sdt>
          <w:sdtPr>
            <w:id w:val="30289974"/>
            <w:placeholder>
              <w:docPart w:val="26D8824072B64784B41698F28253BC45"/>
            </w:placeholder>
            <w:temporary/>
            <w:showingPlcHdr/>
          </w:sdtPr>
          <w:sdtContent>
            <w:p>
              <w:pPr>
                <w:pStyle w:val="SubsectionText"/>
              </w:pPr>
              <w:r>
                <w:rPr>
                  <w:lang w:eastAsia="zh-cn" w:val="zh-cn"/>
                </w:rPr>
                <w:t>[键入证明人]</w:t>
              </w:r>
            </w:p>
          </w:sdtContent>
        </w:sdt>
        <w:p/>
      </w:docPartBody>
    </w:docPart>
    <w:docPart>
      <w:docPartPr>
        <w:name w:val="技能节"/>
        <w:style w:val="节"/>
        <w:category>
          <w:name w:val=" 简历节与子节"/>
          <w:gallery w:val="docParts"/>
        </w:category>
        <w:behaviors>
          <w:behavior w:val="content"/>
        </w:behaviors>
        <w:guid w:val="{64D9E2AC-A3E6-4CF0-BB90-3606372B8F6B}"/>
      </w:docPartPr>
      <w:docPartBody>
        <w:p>
          <w:pPr>
            <w:pStyle w:val="Section"/>
          </w:pPr>
          <w:r>
            <w:rPr>
              <w:lang w:eastAsia="zh-cn" w:val="zh-cn"/>
            </w:rPr>
            <w:t>技能</w:t>
          </w:r>
        </w:p>
        <w:sdt>
          <w:sdtPr>
            <w:id w:val="25325252"/>
            <w:placeholder>
              <w:docPart w:val="D54A5A79A06244B787815C29EB2CE0FF"/>
            </w:placeholder>
            <w:temporary/>
            <w:showingPlcHdr/>
          </w:sdtPr>
          <w:sdtContent>
            <w:p>
              <w:pPr>
                <w:pStyle w:val="ListBullet"/>
              </w:pPr>
              <w:r>
                <w:rPr>
                  <w:lang w:eastAsia="zh-cn" w:val="zh-cn"/>
                </w:rPr>
                <w:t>[列举技能]</w:t>
              </w:r>
            </w:p>
          </w:sdtContent>
        </w:sdt>
        <w:p/>
      </w:docPartBody>
    </w:docPart>
    <w:docPart>
      <w:docPartPr>
        <w:name w:val="FA5279CE07134A50A564C003737A6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306F0-7439-4988-B45D-00D6B739C093}"/>
      </w:docPartPr>
      <w:docPartBody>
        <w:p>
          <w:r>
            <w:rPr>
              <w:lang w:eastAsia="zh-cn" w:val="zh-cn"/>
            </w:rPr>
            <w:t>[键入您的姓名]</w:t>
          </w:r>
        </w:p>
      </w:docPartBody>
    </w:docPart>
    <w:docPart>
      <w:docPartPr>
        <w:name w:val="3D5D78F8AE534B31903DA7D62114D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097AF-FFF7-41F4-982E-B2D38EF38281}"/>
      </w:docPartPr>
      <w:docPartBody>
        <w:p>
          <w: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CCB3B36A20B945CAA1AA9350B925D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9DE6E6-3DDB-4A9E-8636-E778778581AB}"/>
      </w:docPartPr>
      <w:docPartBody>
        <w:p>
          <w:r>
            <w:rPr>
              <w:lang w:eastAsia="zh-cn" w:val="zh-cn"/>
            </w:rPr>
            <w:t>[键入您的电子邮件地址]</w:t>
          </w:r>
        </w:p>
      </w:docPartBody>
    </w:docPart>
    <w:docPart>
      <w:docPartPr>
        <w:name w:val="02109227788844478E36972A74AAA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AABCE-5746-474E-9BC4-49E3B6B7B721}"/>
      </w:docPartPr>
      <w:docPartBody>
        <w:p>
          <w:r>
            <w:rPr>
              <w:lang w:eastAsia="zh-cn" w:val="zh-cn"/>
            </w:rPr>
            <w:t>[键入作者姓名]</w:t>
          </w:r>
        </w:p>
      </w:docPartBody>
    </w:docPart>
    <w:docPart>
      <w:docPartPr>
        <w:name w:val="D9F3FC5C0E1547EA93B9F956091B9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C871C-957C-4FB2-8F69-E0427005C3B5}"/>
      </w:docPartPr>
      <w:docPartBody>
        <w:p>
          <w:r>
            <w:rPr>
              <w:lang w:eastAsia="zh-cn" w:val="zh-cn"/>
            </w:rPr>
            <w:t>[键入您的地址]</w:t>
          </w:r>
        </w:p>
      </w:docPartBody>
    </w:docPart>
    <w:docPart>
      <w:docPartPr>
        <w:name w:val="1E611A4E209249E3A66101BF812B2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67ABC-F81B-400A-9613-CCE41AA64946}"/>
      </w:docPartPr>
      <w:docPartBody>
        <w:p>
          <w:r>
            <w:rPr>
              <w:lang w:eastAsia="zh-cn" w:val="zh-cn"/>
            </w:rPr>
            <w:t>[键入您的网站]</w:t>
          </w:r>
        </w:p>
      </w:docPartBody>
    </w:docPart>
    <w:docPart>
      <w:docPartPr>
        <w:name w:val="DefaultPlaceholder_5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04780-5ECE-4E87-84D4-744F86500B1D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选择一个构建基块。</w:t>
          </w:r>
        </w:p>
      </w:docPartBody>
    </w:docPart>
    <w:docPart>
      <w:docPartPr>
        <w:name w:val="046AD59E436D44E6A46D94347190F4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BD1FA-04FA-4E00-A229-617DBC5CBBC3}"/>
      </w:docPartPr>
      <w:docPartBody>
        <w:p>
          <w:r>
            <w:rPr>
              <w:sz w:val="18"/>
              <w:szCs w:val="18"/>
            </w:rPr>
            <w:rPr>
              <w:lang w:eastAsia="zh-cn" w:val="zh-cn"/>
            </w:rPr>
            <w:t>[键入完成日期]</w:t>
          </w:r>
        </w:p>
      </w:docPartBody>
    </w:docPart>
    <w:docPart>
      <w:docPartPr>
        <w:name w:val="E51B73D9F560452085D20FE1D94E2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F33121-AF9E-40D7-837E-FDF849E7D11A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A95A0505CC3E4F84A4F3E11157F5A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906F7-179F-4D45-85B8-64981242B862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3DACF85B7BAF45288D1BDED7FA378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9AAE6-C5DE-414B-AC6D-911C86D8C553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34C2109742D047159AB52EE619456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15F33-5E94-4E97-BFFB-A4E82D0BE8D9}"/>
      </w:docPartPr>
      <w:docPartBody>
        <w:p>
          <w:r>
            <w:rPr>
              <w:rStyle w:val="PlaceholderText"/>
              <w:color w:val="auto"/>
            </w:rP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66F7D80368E6436689A0E0DF21227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83E70-21A5-4E1C-A116-4038E673E133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7233F625C1DA4A519C6841C65B1AE9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75620-D875-4D46-BEB8-14CA93C54F3C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891D10CAA0084DEFA0880C256FEB3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EC257-60AA-409B-949A-466225EC8F7A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7833FE88831845A88B4E38007FADA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842E6-74D6-45D6-9472-175A75A4D374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8F6DC85A9D294D538FCD2F9B1C319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8C791-6CCF-46D3-94CD-99DAB8BC0C2F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B39B2838538B4E98A13A7DD3F3209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CFF28-4C0A-4DCE-BDA2-42F636CCD2F7}"/>
      </w:docPartPr>
      <w:docPartBody>
        <w:p>
          <w:r>
            <w:rPr>
              <w:lang w:eastAsia="zh-cn" w:val="zh-cn"/>
            </w:rPr>
            <w:t>[键入批注]</w:t>
          </w:r>
        </w:p>
      </w:docPartBody>
    </w:docPart>
    <w:docPart>
      <w:docPartPr>
        <w:name w:val="4B6E81235D3641E086EEDF75411AC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FDE4F-3DB8-483F-904A-28E805B74DCF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6AD4722633DB4E07BD6E58EE3C2EE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067494-D866-4082-AE1F-604E0ACC15F8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41006C9F1E274DEFBFDE4F9E064C2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3CEED-B15C-43A9-A3FB-4C854A918EB5}"/>
      </w:docPartPr>
      <w:docPartBody>
        <w:p>
          <w: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94DA2807C02C444EA1E15D9EE7958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7E3A1-1DAF-46A9-871E-A920E7C559C1}"/>
      </w:docPartPr>
      <w:docPartBody>
        <w:p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1656329366AF4BB2A1E81B41F4990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A300F-3467-469F-BA86-272E4A1F229D}"/>
      </w:docPartPr>
      <w:docPartBody>
        <w:p>
          <w: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DA2064B859984841B7B720A6375AC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FDD61-FC8E-498F-BD5A-8820D0479368}"/>
      </w:docPartPr>
      <w:docPartBody>
        <w:p>
          <w:r>
            <w:rPr>
              <w:lang w:eastAsia="zh-cn" w:val="zh-cn"/>
            </w:rPr>
            <w:t>[键入您的传真号码]</w:t>
          </w:r>
        </w:p>
      </w:docPartBody>
    </w:docPart>
    <w:docPart>
      <w:docPartPr>
        <w:name w:val="347943E7DA1D4CFA91A21EA16D80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2C123-64FA-455C-8214-33497FD38904}"/>
      </w:docPartPr>
      <w:docPartBody>
        <w:p>
          <w:r>
            <w:rPr>
              <w:lang w:eastAsia="zh-cn" w:val="zh-cn"/>
            </w:rPr>
            <w:t>[键入您的公司名称]</w:t>
          </w:r>
        </w:p>
      </w:docPartBody>
    </w:docPart>
    <w:docPart>
      <w:docPartPr>
        <w:name w:val="16664F01EB944A1099A35BFC1FF49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E9871-7660-4C5C-A857-3248C90CE6E5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选择一个项目。</w:t>
          </w:r>
        </w:p>
      </w:docPartBody>
    </w:docPart>
    <w:docPart>
      <w:docPartPr>
        <w:name w:val="B173A4FFA0AC42559B871C5042486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339F6-7F7D-44DC-8447-3737512C5626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[键入包含的页数]</w:t>
          </w:r>
        </w:p>
      </w:docPartBody>
    </w:docPart>
    <w:docPart>
      <w:docPartPr>
        <w:name w:val="74A6FFF22E7A4C0988130049E445C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400C7-CB38-4909-8DC2-9E1B42E4AE11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B51B736ED54049D2A08AFD45FABBD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9D230-28AB-4F41-917B-BDA5DDCDA09B}"/>
      </w:docPartPr>
      <w:docPartBody>
        <w:p>
          <w:r>
            <w:rPr>
              <w:rStyle w:val="PlaceholderText"/>
              <w:color w:val="auto"/>
            </w:rPr>
            <w:rPr>
              <w:lang w:eastAsia="zh-cn" w:val="zh-cn"/>
            </w:rPr>
            <w:t>[键入称呼]</w:t>
          </w:r>
        </w:p>
      </w:docPartBody>
    </w:docPart>
    <w:docPart>
      <w:docPartPr>
        <w:name w:val="C2868B8098D6416EA012A93F6D21E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DAE52-7900-40D6-9FA1-00025612D830}"/>
      </w:docPartPr>
      <w:docPartBody>
        <w:p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89CE2F9AE61E49668A9A063C88499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BDC31-0873-4D16-BAEC-BA4DF9565382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661D050A76E2414A913A16CDF9B5D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78576-4C76-4D15-87EF-3EBC0DA091FB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AFC9098D2A4D4C4186A8F3B2ED25E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8F890-40FB-42C5-B333-1B8912945845}"/>
      </w:docPartPr>
      <w:docPartBody>
        <w:p>
          <w:r>
            <w:rPr>
              <w:lang w:eastAsia="zh-cn" w:val="zh-cn"/>
            </w:rPr>
            <w:t>[键入发件人职务]</w:t>
          </w:r>
        </w:p>
      </w:docPartBody>
    </w:docPart>
    <w:docPart>
      <w:docPartPr>
        <w:name w:val="61B07A77193C4719B2974AA71314B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294F3F-859E-4E56-BADA-66AE205985C4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675FA879809E4518B5384B1838150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E3E71-A17A-4601-ADE6-180CCE2E44B4}"/>
      </w:docPartPr>
      <w:docPartBody>
        <w:p>
          <w:r>
            <w:rPr>
              <w:lang w:eastAsia="zh-cn" w:val="zh-cn"/>
            </w:rPr>
            <w:t>[键入个人描述]</w:t>
          </w:r>
        </w:p>
      </w:docPartBody>
    </w:docPart>
    <w:docPart>
      <w:docPartPr>
        <w:name w:val="CE5FF0C76A224D629B36A769D314A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F153C-C260-4EA9-BD86-66A12AB34BF7}"/>
      </w:docPartPr>
      <w:docPartBody>
        <w:p>
          <w:r>
            <w:rPr>
              <w:lang w:eastAsia="zh-cn" w:val="zh-cn"/>
            </w:rPr>
            <w:t>[列举业余爱好]</w:t>
          </w:r>
        </w:p>
      </w:docPartBody>
    </w:docPart>
    <w:docPart>
      <w:docPartPr>
        <w:name w:val="26D8824072B64784B41698F28253B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ECC13-989A-47A1-B423-6232B9FED309}"/>
      </w:docPartPr>
      <w:docPartBody>
        <w:p>
          <w:r>
            <w:rPr>
              <w:lang w:eastAsia="zh-cn" w:val="zh-cn"/>
            </w:rPr>
            <w:t>[键入证明人]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MinchoE">
    <w:charset w:val="80"/>
    <w:family w:val="roman"/>
    <w:pitch w:val="fixed"/>
    <w:sig w:usb0="80000281" w:usb1="28C76CF8" w:usb2="00000010" w:usb3="00000000" w:csb0="0002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 w:eastAsia="Wingdings 3"/>
        <w:caps w:val="0"/>
        <w:strike w:val="0"/>
        <w:dstrike w:val="0"/>
        <w:vanish w:val="0"/>
        <w:color w:val="943634" w:themeColor="accent2" w:themeShade="BF"/>
        <w:vertAlign w:val="baseline"/>
      </w:rPr>
    </w:lvl>
  </w:abstractNum>
  <w:num w:numId="1">
    <w:abstractNumId w:val="0"/>
  </w:num>
</w:numbering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List Bullet" w:uiPriority="36" w:qFormat="1"/>
    <w:lsdException w:name="Title" w:semiHidden="0" w:uiPriority="10" w:unhideWhenUsed="0" w:qFormat="1"/>
    <w:lsdException w:name="Closing" w:uiPriority="5"/>
    <w:lsdException w:name="Subtitle" w:semiHidden="0" w:uiPriority="11" w:unhideWhenUsed="0" w:qFormat="1"/>
    <w:lsdException w:name="Salutation" w:uiPriority="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40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Subsection">
    <w:name w:val="子节"/>
    <w:basedOn w:val="Section"/>
    <w:link w:val="SubsectionChar"/>
    <w:uiPriority w:val="3"/>
    <w:qFormat/>
    <w:pPr>
      <w:spacing w:before="40" w:after="200"/>
    </w:pPr>
    <w:rPr>
      <w:color w:val="4F81BD" w:themeColor="accent1"/>
      <w:sz w:val="18"/>
    </w:rPr>
  </w:style>
  <w:style w:type="character" w:customStyle="1" w:styleId="SubsectionChar">
    <w:name w:val="子节标题"/>
    <w:basedOn w:val="DefaultParagraphFont"/>
    <w:link w:val="Subsection"/>
    <w:uiPriority w:val="3"/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customStyle="1" w:styleId="SubsectionDate">
    <w:name w:val="子节日期"/>
    <w:basedOn w:val="Section"/>
    <w:link w:val="SubsectionDateChar"/>
    <w:uiPriority w:val="4"/>
    <w:qFormat/>
    <w:rPr>
      <w:b w:val="0"/>
      <w:color w:val="4F81BD" w:themeColor="accent1"/>
      <w:sz w:val="18"/>
    </w:rPr>
  </w:style>
  <w:style w:type="character" w:customStyle="1" w:styleId="SubsectionDateChar">
    <w:name w:val="子节日期字符"/>
    <w:basedOn w:val="SubsectionChar"/>
    <w:link w:val="SubsectionDate"/>
    <w:uiPriority w:val="4"/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customStyle="1" w:styleId="PlaceholderAutotext152">
    <w:name w:val="PlaceholderAutotext_152"/>
    <w:pPr>
      <w:spacing w:after="320"/>
      <w:contextualSpacing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2855ADA2227447D93703A41F43A2FC81">
    <w:name w:val="C2855ADA2227447D93703A41F43A2FC81"/>
    <w:pPr>
      <w:framePr w:hSpace="187" w:wrap="around" w:hAnchor="text" w:xAlign="center" w:yAlign="center"/>
      <w:spacing w:before="40" w:after="80" w:line="240" w:lineRule="auto"/>
      <w:suppressOverlap/>
    </w:pPr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customStyle="1" w:styleId="0660FC6C38724B549B9157DD81D223E91">
    <w:name w:val="0660FC6C38724B549B9157DD81D223E91"/>
    <w:pPr>
      <w:framePr w:hSpace="187" w:wrap="around" w:hAnchor="text" w:xAlign="center" w:yAlign="center"/>
      <w:spacing w:before="40" w:after="80" w:line="240" w:lineRule="auto"/>
      <w:suppressOverlap/>
    </w:pPr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customStyle="1" w:styleId="859900A21CAA435AAE629F326F48B47D1">
    <w:name w:val="859900A21CAA435AAE629F326F48B47D1"/>
    <w:pPr>
      <w:framePr w:hSpace="187" w:wrap="around" w:hAnchor="text" w:xAlign="center" w:yAlign="center"/>
      <w:spacing w:before="40" w:after="80" w:line="240" w:lineRule="auto"/>
      <w:suppressOverlap/>
    </w:pPr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customStyle="1" w:styleId="E9E597ABD0124B158CB3E27C4C8303461">
    <w:name w:val="E9E597ABD0124B158CB3E27C4C8303461"/>
    <w:pPr>
      <w:framePr w:hSpace="187" w:wrap="around" w:hAnchor="text" w:xAlign="center" w:yAlign="center"/>
      <w:spacing w:before="40" w:after="80" w:line="240" w:lineRule="auto"/>
      <w:suppressOverlap/>
    </w:pPr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customStyle="1" w:styleId="B64EF08E835C4F2BAF48A05A0947CD221">
    <w:name w:val="B64EF08E835C4F2BAF48A05A0947CD221"/>
    <w:pPr>
      <w:framePr w:hSpace="187" w:wrap="around" w:hAnchor="text" w:xAlign="center" w:yAlign="center"/>
      <w:spacing w:before="40" w:after="80" w:line="240" w:lineRule="auto"/>
      <w:suppressOverlap/>
    </w:pPr>
    <w:rPr>
      <w:rFonts w:asciiTheme="majorHAnsi" w:hAnsiTheme="majorHAnsi" w:cs="Times New Roman" w:eastAsiaTheme="majorEastAsia"/>
      <w:b/>
      <w:color w:val="4F81BD" w:themeColor="accent1"/>
      <w:sz w:val="18"/>
      <w:szCs w:val="18"/>
    </w:rPr>
  </w:style>
  <w:style w:type="paragraph" w:styleId="ListBullet">
    <w:name w:val="List Bullet"/>
    <w:basedOn w:val="Normal"/>
    <w:uiPriority w:val="36"/>
    <w:unhideWhenUsed/>
    <w:qFormat/>
    <w:pPr>
      <w:numPr>
        <w:numId w:val="1"/>
      </w:numPr>
      <w:spacing w:after="120"/>
      <w:contextualSpacing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Section">
    <w:name w:val="节"/>
    <w:basedOn w:val="Normal"/>
    <w:next w:val="Normal"/>
    <w:link w:val="SectionChar"/>
    <w:uiPriority w:val="1"/>
    <w:qFormat/>
    <w:pPr>
      <w:spacing w:after="120" w:line="240" w:lineRule="auto"/>
      <w:contextualSpacing/>
    </w:pPr>
    <w:rPr>
      <w:rFonts w:asciiTheme="majorHAnsi" w:hAnsiTheme="majorHAnsi" w:cs="Times New Roman" w:eastAsiaTheme="majorEastAsia"/>
      <w:b/>
      <w:color w:val="C0504D" w:themeColor="accent2"/>
      <w:sz w:val="24"/>
      <w:szCs w:val="24"/>
    </w:rPr>
  </w:style>
  <w:style w:type="character" w:customStyle="1" w:styleId="SectionChar">
    <w:name w:val="节字符"/>
    <w:basedOn w:val="DefaultParagraphFont"/>
    <w:link w:val="Section"/>
    <w:uiPriority w:val="1"/>
    <w:rPr>
      <w:rFonts w:asciiTheme="majorHAnsi" w:hAnsiTheme="majorHAnsi" w:cs="Times New Roman" w:eastAsiaTheme="majorEastAsia"/>
      <w:b/>
      <w:color w:val="C0504D" w:themeColor="accent2"/>
      <w:sz w:val="24"/>
      <w:szCs w:val="24"/>
    </w:rPr>
  </w:style>
  <w:style w:type="paragraph" w:customStyle="1" w:styleId="SubsectionText">
    <w:name w:val="子节文字"/>
    <w:basedOn w:val="Normal"/>
    <w:uiPriority w:val="5"/>
    <w:qFormat/>
    <w:pPr>
      <w:spacing w:after="320"/>
      <w:contextualSpacing/>
    </w:pPr>
    <w:rPr>
      <w:rFonts w:eastAsiaTheme="minorHAnsi" w:cs="Times New Roman"/>
      <w:color w:val="000000" w:themeColor="text1"/>
      <w:sz w:val="20"/>
      <w:szCs w:val="20"/>
    </w:rPr>
  </w:style>
  <w:style w:type="paragraph" w:styleId="NoSpacing">
    <w:name w:val="No Spacing"/>
    <w:basedOn w:val="Normal"/>
    <w:link w:val="NoSpacingChar"/>
    <w:uiPriority w:val="99"/>
    <w:unhideWhenUsed/>
    <w:qFormat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SendersAddress">
    <w:name w:val="发件人地址"/>
    <w:basedOn w:val="NoSpacing"/>
    <w:uiPriority w:val="2"/>
    <w:qFormat/>
    <w:pPr>
      <w:spacing w:before="200" w:line="276" w:lineRule="auto"/>
      <w:contextualSpacing/>
      <w:jc w:val="right"/>
    </w:pPr>
    <w:rPr>
      <w:color w:val="C0504D" w:themeColor="accent2"/>
      <w:sz w:val="18"/>
      <w:szCs w:val="18"/>
    </w:rPr>
  </w:style>
  <w:style w:type="paragraph" w:customStyle="1" w:styleId="RecipientsName">
    <w:name w:val="收件人姓名"/>
    <w:basedOn w:val="NoSpacing"/>
    <w:uiPriority w:val="1"/>
    <w:qFormat/>
    <w:pPr>
      <w:jc w:val="right"/>
    </w:pPr>
    <w:rPr>
      <w:rFonts w:asciiTheme="majorHAnsi" w:hAnsiTheme="majorHAnsi" w:eastAsiaTheme="majorEastAsia"/>
      <w:color w:val="365F91" w:themeColor="accent1" w:themeShade="BF"/>
      <w:sz w:val="36"/>
      <w:szCs w:val="36"/>
    </w:rPr>
  </w:style>
  <w:style w:type="paragraph" w:customStyle="1" w:styleId="HeaderFirstPage">
    <w:name w:val="首页页眉"/>
    <w:basedOn w:val="Header"/>
    <w:qFormat/>
    <w:pPr>
      <w:pBdr>
        <w:bottom w:val="dashed" w:sz="4" w:space="18" w:color="7F7F7F"/>
      </w:pBdr>
      <w:tabs>
        <w:tab w:val="clear" w:pos="4680"/>
        <w:tab w:val="clear" w:pos="9360"/>
        <w:tab w:val="center" w:pos="4320"/>
        <w:tab w:val="right" w:pos="8640"/>
      </w:tabs>
      <w:spacing w:after="200" w:line="396" w:lineRule="auto"/>
    </w:pPr>
    <w:rPr>
      <w:rFonts w:eastAsiaTheme="minorHAnsi" w:cs="Times New Roman"/>
      <w:color w:val="7F7F7F" w:themeColor="text1" w:themeTint="8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Pr/>
  </w:style>
  <w:style w:type="paragraph" w:customStyle="1" w:styleId="FooterLeft">
    <w:name w:val="左页脚"/>
    <w:basedOn w:val="Footer"/>
    <w:uiPriority w:val="35"/>
    <w:qFormat/>
    <w:pPr>
      <w:pBdr>
        <w:top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 w:line="276" w:lineRule="auto"/>
    </w:pPr>
    <w:rPr>
      <w:rFonts w:eastAsiaTheme="minorHAnsi" w:cs="Times New Roman"/>
      <w:color w:val="7F7F7F" w:themeColor="text1" w:themeTint="80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Pr/>
  </w:style>
  <w:style w:type="paragraph" w:customStyle="1" w:styleId="FooterRight">
    <w:name w:val="右页脚"/>
    <w:basedOn w:val="Footer"/>
    <w:uiPriority w:val="35"/>
    <w:qFormat/>
    <w:pPr>
      <w:pBdr>
        <w:top w:val="dashed" w:sz="4" w:space="18" w:color="7F7F7F"/>
      </w:pBdr>
      <w:tabs>
        <w:tab w:val="clear" w:pos="4680"/>
        <w:tab w:val="clear" w:pos="9360"/>
        <w:tab w:val="center" w:pos="4320"/>
        <w:tab w:val="right" w:pos="8640"/>
      </w:tabs>
      <w:spacing w:after="200" w:line="276" w:lineRule="auto"/>
      <w:jc w:val="right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HeaderLeft">
    <w:name w:val="左页眉"/>
    <w:basedOn w:val="Header"/>
    <w:uiPriority w:val="35"/>
    <w:qFormat/>
    <w:pPr>
      <w:pBdr>
        <w:bottom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 w:line="396" w:lineRule="auto"/>
      <w:contextualSpacing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HeaderRight">
    <w:name w:val="右页眉"/>
    <w:basedOn w:val="Header"/>
    <w:uiPriority w:val="35"/>
    <w:qFormat/>
    <w:pPr>
      <w:pBdr>
        <w:bottom w:val="dashed" w:sz="4" w:space="18" w:color="7F7F7F"/>
      </w:pBdr>
      <w:tabs>
        <w:tab w:val="clear" w:pos="4680"/>
        <w:tab w:val="clear" w:pos="9360"/>
        <w:tab w:val="center" w:pos="4320"/>
        <w:tab w:val="right" w:pos="8640"/>
      </w:tabs>
      <w:spacing w:after="200" w:line="396" w:lineRule="auto"/>
      <w:contextualSpacing/>
      <w:jc w:val="right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PersonalName">
    <w:name w:val="人员姓名"/>
    <w:basedOn w:val="NoSpacing"/>
    <w:uiPriority w:val="1"/>
    <w:qFormat/>
    <w:pPr>
      <w:jc w:val="right"/>
    </w:pPr>
    <w:rPr>
      <w:rFonts w:asciiTheme="majorHAnsi" w:hAnsiTheme="majorHAnsi" w:eastAsiaTheme="majorEastAsia"/>
      <w:color w:val="4F81BD" w:themeColor="accent1"/>
      <w:sz w:val="40"/>
      <w:szCs w:val="40"/>
    </w:rPr>
  </w:style>
  <w:style w:type="paragraph" w:customStyle="1" w:styleId="AddressText">
    <w:name w:val="地址文字"/>
    <w:basedOn w:val="NoSpacing"/>
    <w:uiPriority w:val="2"/>
    <w:qFormat/>
    <w:pPr>
      <w:spacing w:before="200" w:line="276" w:lineRule="auto"/>
      <w:contextualSpacing/>
      <w:jc w:val="right"/>
    </w:pPr>
    <w:rPr>
      <w:rFonts w:asciiTheme="majorHAnsi" w:hAnsiTheme="majorHAnsi" w:eastAsiaTheme="majorEastAsia"/>
      <w:color w:val="C0504D" w:themeColor="accent2"/>
      <w:sz w:val="18"/>
    </w:rPr>
  </w:style>
  <w:style w:type="character" w:customStyle="1" w:styleId="NoSpacingChar">
    <w:name w:val="No Spacing Char"/>
    <w:basedOn w:val="DefaultParagraphFont"/>
    <w:link w:val="NoSpacing"/>
    <w:uiPriority w:val="99"/>
    <w:rPr>
      <w:rFonts w:eastAsiaTheme="minorHAnsi" w:cs="Times New Roman"/>
      <w:color w:val="000000" w:themeColor="text1"/>
      <w:sz w:val="20"/>
      <w:szCs w:val="20"/>
    </w:rPr>
  </w:style>
  <w:style w:type="paragraph" w:styleId="Closing">
    <w:name w:val="Closing"/>
    <w:basedOn w:val="Normal"/>
    <w:link w:val="ClosingChar"/>
    <w:uiPriority w:val="5"/>
    <w:unhideWhenUsed/>
    <w:pPr>
      <w:spacing w:before="240" w:after="0"/>
      <w:ind w:right="4320"/>
    </w:pPr>
    <w:rPr>
      <w:rFonts w:eastAsiaTheme="minorHAnsi" w:cs="Times New Roman"/>
      <w:sz w:val="20"/>
      <w:szCs w:val="20"/>
    </w:rPr>
  </w:style>
  <w:style w:type="character" w:customStyle="1" w:styleId="ClosingChar">
    <w:name w:val="Closing Char"/>
    <w:basedOn w:val="DefaultParagraphFont"/>
    <w:link w:val="Closing"/>
    <w:uiPriority w:val="5"/>
    <w:rPr>
      <w:rFonts w:eastAsiaTheme="minorHAnsi" w:cs="Times New Roman"/>
      <w:sz w:val="20"/>
      <w:szCs w:val="20"/>
    </w:rPr>
  </w:style>
  <w:style w:type="paragraph" w:customStyle="1" w:styleId="RecipientAddress">
    <w:name w:val="收件人地址"/>
    <w:basedOn w:val="NoSpacing"/>
    <w:link w:val="RecipientAddressChar"/>
    <w:uiPriority w:val="3"/>
    <w:pPr>
      <w:spacing w:before="200" w:after="200" w:line="276" w:lineRule="auto"/>
      <w:contextualSpacing/>
    </w:pPr>
    <w:rPr>
      <w:rFonts w:asciiTheme="majorHAnsi" w:hAnsiTheme="majorHAnsi" w:eastAsiaTheme="majorEastAsia"/>
      <w:color w:val="C0504D" w:themeColor="accent2"/>
      <w:sz w:val="18"/>
    </w:rPr>
  </w:style>
  <w:style w:type="paragraph" w:styleId="Salutation">
    <w:name w:val="Salutation"/>
    <w:basedOn w:val="Normal"/>
    <w:next w:val="Normal"/>
    <w:link w:val="SalutationChar"/>
    <w:uiPriority w:val="4"/>
    <w:unhideWhenUsed/>
    <w:pPr>
      <w:spacing w:before="400" w:after="320" w:line="240" w:lineRule="auto"/>
    </w:pPr>
    <w:rPr>
      <w:rFonts w:eastAsiaTheme="minorHAnsi" w:cs="Times New Roman"/>
      <w:b/>
      <w:color w:val="000000" w:themeColor="text1"/>
      <w:sz w:val="20"/>
      <w:szCs w:val="20"/>
    </w:rPr>
  </w:style>
  <w:style w:type="character" w:customStyle="1" w:styleId="SalutationChar">
    <w:name w:val="Salutation Char"/>
    <w:basedOn w:val="DefaultParagraphFont"/>
    <w:link w:val="Salutation"/>
    <w:uiPriority w:val="4"/>
    <w:rPr>
      <w:rFonts w:eastAsiaTheme="minorHAnsi" w:cs="Times New Roman"/>
      <w:b/>
      <w:color w:val="000000" w:themeColor="text1"/>
      <w:sz w:val="20"/>
      <w:szCs w:val="20"/>
    </w:rPr>
  </w:style>
  <w:style w:type="paragraph" w:customStyle="1" w:styleId="SenderAddress">
    <w:name w:val="发件人地址"/>
    <w:basedOn w:val="NoSpacing"/>
    <w:link w:val="SenderAddressChar"/>
    <w:uiPriority w:val="2"/>
    <w:qFormat/>
    <w:pPr>
      <w:spacing w:before="200" w:after="200" w:line="276" w:lineRule="auto"/>
      <w:contextualSpacing/>
      <w:jc w:val="right"/>
    </w:pPr>
    <w:rPr>
      <w:rFonts w:asciiTheme="majorHAnsi" w:hAnsiTheme="majorHAnsi" w:eastAsiaTheme="majorEastAsia"/>
      <w:color w:val="C0504D" w:themeColor="accent2"/>
      <w:sz w:val="18"/>
      <w:szCs w:val="18"/>
    </w:rPr>
  </w:style>
  <w:style w:type="paragraph" w:customStyle="1" w:styleId="RecipientName">
    <w:name w:val="收件人姓名"/>
    <w:basedOn w:val="RecipientAddress"/>
    <w:qFormat/>
    <w:pPr>
      <w:spacing w:before="80"/>
    </w:pPr>
    <w:rPr>
      <w:b/>
      <w:color w:val="365F91" w:themeColor="accent1" w:themeShade="BF"/>
      <w:sz w:val="20"/>
    </w:rPr>
  </w:style>
  <w:style w:type="paragraph" w:customStyle="1" w:styleId="SenderName">
    <w:name w:val="发件人姓名"/>
    <w:basedOn w:val="SenderAddress"/>
    <w:qFormat/>
    <w:rPr>
      <w:b/>
      <w:color w:val="365F91" w:themeColor="accent1" w:themeShade="BF"/>
      <w:sz w:val="20"/>
    </w:rPr>
  </w:style>
  <w:style w:type="character" w:customStyle="1" w:styleId="SenderAddressChar">
    <w:name w:val="发件人地址字符"/>
    <w:basedOn w:val="NoSpacingChar"/>
    <w:link w:val="SenderAddress"/>
    <w:uiPriority w:val="2"/>
    <w:rPr>
      <w:rFonts w:asciiTheme="majorHAnsi" w:hAnsiTheme="majorHAnsi" w:cs="Times New Roman" w:eastAsiaTheme="majorEastAsia"/>
      <w:color w:val="C0504D" w:themeColor="accent2"/>
      <w:sz w:val="18"/>
      <w:szCs w:val="18"/>
    </w:rPr>
  </w:style>
  <w:style w:type="character" w:customStyle="1" w:styleId="RecipientAddressChar">
    <w:name w:val="收件人地址字符"/>
    <w:basedOn w:val="NoSpacingChar"/>
    <w:link w:val="RecipientAddress"/>
    <w:uiPriority w:val="3"/>
    <w:rPr>
      <w:rFonts w:asciiTheme="majorHAnsi" w:hAnsiTheme="majorHAnsi" w:cs="Times New Roman" w:eastAsiaTheme="majorEastAsia"/>
      <w:color w:val="C0504D" w:themeColor="accent2"/>
      <w:sz w:val="18"/>
      <w:szCs w:val="18"/>
    </w:rPr>
  </w:style>
  <w:style w:type="paragraph" w:customStyle="1" w:styleId="SenderNameatSignature">
    <w:name w:val="发件人姓名(位于签名中)"/>
    <w:basedOn w:val="NoSpacing"/>
    <w:uiPriority w:val="7"/>
    <w:qFormat/>
    <w:pPr>
      <w:pBdr>
        <w:top w:val="single" w:sz="4" w:space="1" w:color="4F81BD" w:themeColor="accent1"/>
      </w:pBdr>
      <w:ind w:right="4320"/>
    </w:pPr>
    <w:rPr>
      <w:b/>
      <w:color w:val="4F81BD" w:themeColor="accent1"/>
    </w:rPr>
  </w:style>
  <w:style w:type="paragraph" w:styleId="Signature">
    <w:name w:val="Signature"/>
    <w:basedOn w:val="Normal"/>
    <w:link w:val="SignatureChar"/>
    <w:uiPriority w:val="99"/>
    <w:unhideWhenUsed/>
    <w:pPr>
      <w:spacing w:after="0" w:line="240" w:lineRule="auto"/>
    </w:pPr>
    <w:rPr>
      <w:rFonts w:eastAsiaTheme="minorHAnsi" w:cs="Times New Roman"/>
      <w:sz w:val="20"/>
      <w:szCs w:val="20"/>
    </w:rPr>
  </w:style>
  <w:style w:type="character" w:customStyle="1" w:styleId="SignatureChar">
    <w:name w:val="Signature Char"/>
    <w:basedOn w:val="DefaultParagraphFont"/>
    <w:link w:val="Signature"/>
    <w:uiPriority w:val="99"/>
    <w:rPr>
      <w:rFonts w:eastAsiaTheme="minorHAnsi" w:cs="Times New Roman"/>
      <w:sz w:val="20"/>
      <w:szCs w:val="20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jpeg"/></Relationships>  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item1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Props1.xml><?xml version="1.0" encoding="utf-8"?>
<ds:datastoreItem xmlns:ds="http://schemas.openxmlformats.org/officeDocument/2006/customXml" ds:itemID="{43DEA257-878D-48ED-B352-94E89FDD322F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OriginResume.dotx</Template>
  <TotalTime>6</TotalTime>
  <Pages>1</Pages>
  <Words>73</Words>
  <Characters>418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2009-05-15T21:51:00Z</dcterms:created>
  <dcterms:modified xsi:type="dcterms:W3CDTF">2009-11-18T19:54:00Z</dcterms:modified>
</cp:coreProperties>
</file>