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openxmlformats.org/package/2006/relationships/metadata/thumbnail" Target="/docProps/thumbnail.jpeg" Id="rId4" /></Relationships>
</file>

<file path=word/document.xml><?xml version="1.0" encoding="utf-8"?>
<w:document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sdt>
        <w:sdtPr>
          <w:id w:val="1793389391"/>
          <w:docPartObj>
            <w:docPartGallery w:val="Cover Pages"/>
            <w:docPartUnique/>
          </w:docPartObj>
        </w:sdtPr>
        <w:sdtContent>
          <w:r>
            <w:rPr/>
            <mc:AlternateContent>
              <mc:Choice Requires="wps">
                <w:drawing>
                  <wp:anchor distT="0" distB="0" distL="114300" distR="114300" simplePos="0" relativeHeight="251659264" behindDoc="0" locked="0" layoutInCell="0" allowOverlap="1" wp14:editId="5C9D0482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5943600" cy="8229600"/>
                    <wp:effectExtent l="0" t="0" r="0" b="0"/>
                    <wp:wrapNone/>
                    <wp:docPr id="5" name="矩形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5943600" cy="8229600"/>
                            </a:xfrm>
                            <a:prstGeom prst="rect">
                              <a:avLst/>
                            </a:prstGeom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53640926-AAD7-44D8-BBD7-CCE9431645EC}">
                                <a14:shadowObscured xmlns:a14="http://schemas.microsoft.com/office/drawing/2010/main" val="1"/>
                              </a:ext>
                            </a:extLst>
                          </wps:spPr>
                          <wps:txbx>
                            <w:txbxContent>
                              <w:tbl>
                                <w:tblPr>
                                  <w:tblW w:w="5000" w:type="pct"/>
                                  <w:jc w:val="center"/>
                                  <w:tbl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  <w:insideH w:val="single" w:sz="4" w:space="0" w:color="000000" w:themeColor="text1"/>
                                    <w:insideV w:val="single" w:sz="4" w:space="0" w:color="000000" w:themeColor="text1"/>
                                  </w:tblBorders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360"/>
                                  <w:gridCol w:w="9095"/>
                                </w:tblGrid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single" w:sz="6" w:space="0" w:color="9FB8CD" w:themeColor="accent2"/>
                                        <w:left w:val="single" w:sz="6" w:space="0" w:color="9FB8CD" w:themeColor="accent2"/>
                                        <w:bottom w:val="single" w:sz="6" w:space="0" w:color="9FB8CD" w:themeColor="accent2"/>
                                        <w:right w:val="single" w:sz="6" w:space="0" w:color="9FB8CD" w:themeColor="accent2"/>
                                      </w:tcBorders>
                                      <w:shd w:val="clear" w:color="auto" w:fill="9FB8CD" w:themeFill="accent2"/>
                                      <w:tcMar>
                                        <w:top w:w="360" w:type="dxa"/>
                                        <w:bottom w:w="360" w:type="dxa"/>
                                      </w:tcMar>
                                    </w:tcPr>
                                    <w:p>
                                      <w:pPr>
                                        <w:pStyle w:val="NoSpacing"/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single" w:sz="6" w:space="0" w:color="9FB8CD" w:themeColor="accent2"/>
                                        <w:left w:val="single" w:sz="6" w:space="0" w:color="9FB8CD" w:themeColor="accent2"/>
                                        <w:bottom w:val="single" w:sz="6" w:space="0" w:color="9FB8CD" w:themeColor="accent2"/>
                                        <w:right w:val="single" w:sz="6" w:space="0" w:color="9FB8CD" w:themeColor="accent2"/>
                                      </w:tcBorders>
                                      <w:tcMar>
                                        <w:top w:w="360" w:type="dxa"/>
                                        <w:left w:w="360" w:type="dxa"/>
                                        <w:bottom w:w="360" w:type="dxa"/>
                                        <w:right w:w="360" w:type="dxa"/>
                                      </w:tcMar>
                                    </w:tcPr>
                                    <w:p>
                                      <w:pPr>
                                        <w:pStyle w:val="NoSpacing"/>
                                        <w:spacing w:line="276" w:lineRule="auto"/>
                                        <w:jc w:val="right"/>
                                        <w:rPr>
                                          <w:rFonts w:asciiTheme="majorHAnsi" w:hAnsiTheme="majorHAnsi" w:cstheme="majorBidi" w:eastAsiaTheme="majorEastAsia"/>
                                          <w:color w:val="727CA3" w:themeColor="accent1"/>
                                          <w:sz w:val="52"/>
                                          <w:szCs w:val="52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 w:cstheme="majorBidi" w:eastAsiaTheme="majorEastAsia"/>
                                          <w:color w:val="727CA3" w:themeColor="accent1"/>
                                          <w:sz w:val="52"/>
                                          <w:szCs w:val="52"/>
                                        </w:rPr>
                                        <w:rPr>
                                          <w:lang w:eastAsia="zh-cn" w:val="zh-cn"/>
                                        </w:rPr>
                                        <w:t xml:space="preserve"> </w:t>
                                      </w:r>
                                      <w:r>
                                        <w:rPr>
                                          <w:color w:val="9FB8CD" w:themeColor="accent2"/>
                                          <w:spacing w:val="10"/>
                                          <w:sz w:val="52"/>
                                          <w:szCs w:val="52"/>
                                        </w:rPr>
                                        <w:sym w:font="Wingdings 3" w:char="F07D"/>
                                      </w:r>
                                      <w:sdt>
                                        <w:sdtPr>
                                          <w:rPr>
                                            <w:rFonts w:asciiTheme="majorHAnsi" w:hAnsiTheme="majorHAnsi" w:cstheme="majorBidi" w:eastAsiaTheme="majorEastAsia"/>
                                            <w:color w:val="727CA3" w:themeColor="accent1"/>
                                            <w:sz w:val="52"/>
                                            <w:szCs w:val="52"/>
                                          </w:rPr>
                                          <w:alias w:val="标题"/>
                                          <w:id w:val="-634651002"/>
                                          <w:showingPlcHdr/>
        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        <w:text/>
                                        </w:sdtPr>
                                        <w:sdtContent>
                                          <w:r>
                                            <w:rPr>
                                              <w:rFonts w:asciiTheme="majorHAnsi" w:hAnsiTheme="majorHAnsi" w:cstheme="majorBidi" w:eastAsiaTheme="majorEastAsia"/>
                                              <w:color w:val="727CA3" w:themeColor="accent1"/>
                                              <w:sz w:val="52"/>
                                              <w:szCs w:val="52"/>
                                            </w:rPr>
                                            <w:rPr>
                                              <w:lang w:eastAsia="zh-cn" w:val="zh-cn"/>
                                            </w:rPr>
                                            <w:t>[键入文档标题]</w:t>
                                          </w:r>
                                        </w:sdtContent>
                                      </w:sdt>
                                    </w:p>
                                    <w:p>
                                      <w:pPr>
                                        <w:pStyle w:val="NoSpacing"/>
                                        <w:spacing w:line="276" w:lineRule="auto"/>
                                        <w:jc w:val="right"/>
                                        <w:rPr>
                                          <w:rFonts w:asciiTheme="majorHAnsi" w:hAnsiTheme="majorHAnsi" w:cstheme="majorBidi" w:eastAsiaTheme="majorEastAsia"/>
                                          <w:color w:val="9FB8CD" w:themeColor="accent2"/>
                                          <w:sz w:val="24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rFonts w:asciiTheme="majorHAnsi" w:hAnsiTheme="majorHAnsi" w:cstheme="majorBidi" w:eastAsiaTheme="majorEastAsia"/>
                                            <w:color w:val="9FB8CD" w:themeColor="accent2"/>
                                            <w:sz w:val="24"/>
                                          </w:rPr>
                                          <w:alias w:val="副标题"/>
                                          <w:id w:val="-779108490"/>
                                          <w:showingPlcHdr/>
        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        <w:text/>
                                        </w:sdtPr>
                                        <w:sdtContent>
                                          <w:r>
                                            <w:rPr>
                                              <w:rFonts w:asciiTheme="majorHAnsi" w:hAnsiTheme="majorHAnsi" w:cstheme="majorBidi" w:eastAsiaTheme="majorEastAsia"/>
                                              <w:color w:val="9FB8CD" w:themeColor="accent2"/>
                                              <w:sz w:val="24"/>
                                            </w:rPr>
                                            <w:rPr>
                                              <w:lang w:eastAsia="zh-cn" w:val="zh-cn"/>
                                            </w:rPr>
                                            <w:t>[键入文档副标题]</w:t>
                                          </w:r>
                                        </w:sdtContent>
                                      </w:sdt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single" w:sz="6" w:space="0" w:color="9FB8CD" w:themeColor="accent2"/>
                                        <w:left w:val="nil"/>
                                        <w:bottom w:val="single" w:sz="6" w:space="0" w:color="AAB0C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single" w:sz="6" w:space="0" w:color="9FB8CD" w:themeColor="accent2"/>
                                        <w:left w:val="nil"/>
                                        <w:bottom w:val="single" w:sz="6" w:space="0" w:color="AAB0C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single" w:sz="6" w:space="0" w:color="AAB0C7" w:themeColor="accent1" w:themeTint="99"/>
                                        <w:left w:val="single" w:sz="6" w:space="0" w:color="AAB0C7" w:themeColor="accent1" w:themeTint="99"/>
                                        <w:bottom w:val="single" w:sz="6" w:space="0" w:color="AAB0C7" w:themeColor="accent1" w:themeTint="99"/>
                                        <w:right w:val="single" w:sz="6" w:space="0" w:color="AAB0C7" w:themeColor="accent1" w:themeTint="99"/>
                                      </w:tcBorders>
                                      <w:shd w:val="clear" w:color="auto" w:fill="AAB0C7" w:themeFill="accent1" w:themeFillTint="99"/>
                                      <w:tcMar>
                                        <w:top w:w="144" w:type="dxa"/>
                                        <w:bottom w:w="144" w:type="dxa"/>
                                      </w:tcMar>
                                    </w:tcPr>
                                    <w:p>
                                      <w:pPr>
                                        <w:pStyle w:val="NoSpacing"/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single" w:sz="6" w:space="0" w:color="AAB0C7" w:themeColor="accent1" w:themeTint="99"/>
                                        <w:left w:val="single" w:sz="6" w:space="0" w:color="AAB0C7" w:themeColor="accent1" w:themeTint="99"/>
                                        <w:bottom w:val="single" w:sz="6" w:space="0" w:color="AAB0C7" w:themeColor="accent1" w:themeTint="99"/>
                                        <w:right w:val="single" w:sz="6" w:space="0" w:color="AAB0C7" w:themeColor="accent1" w:themeTint="99"/>
                                      </w:tcBorders>
                                      <w:tcMar>
                                        <w:top w:w="144" w:type="dxa"/>
                                        <w:left w:w="144" w:type="dxa"/>
                                        <w:bottom w:w="144" w:type="dxa"/>
                                        <w:right w:w="144" w:type="dxa"/>
                                      </w:tcMar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color w:val="727CA3" w:themeColor="accent1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b/>
                                            <w:bCs/>
                                            <w:color w:val="FFFFFF" w:themeColor="background1"/>
                                            <w14:textFill>
                                              <w14:solidFill>
                                                <w14:schemeClr w14:val="bg1">
                                                  <w14:lumMod w14:val="50000"/>
                                                </w14:schemeClr>
                                              </w14:solidFill>
                                            </w14:textFill>
                                          </w:rPr>
                                          <w:alias w:val="作者"/>
                                          <w:id w:val="2145688888"/>
                                          <w:showingPlcHdr/>
      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      <w:text/>
                                        </w:sdtPr>
                                        <w:sdtContent>
                                          <w:r>
                                            <w:rPr>
                                              <w:b/>
                                              <w:bCs/>
                                              <w:color w:val="FFFFFF" w:themeColor="background1"/>
                                              <w14:textFill>
                                                <w14:solidFill>
                                                  <w14:schemeClr w14:val="bg1">
                                                    <w14:lumMod w14:val="50000"/>
                                                  </w14:schemeClr>
                                                </w14:solidFill>
                                              </w14:textFill>
                                            </w:rPr>
                                            <w:rPr>
                                              <w:lang w:eastAsia="zh-cn" w:val="zh-cn"/>
                                            </w:rPr>
                                            <w:t>[键入作者姓名]</w:t>
                                          </w:r>
                                        </w:sdtContent>
                                      </w:sdt>
                                      <w:r>
                                        <w:rPr>
                                          <w:b/>
                                          <w:bCs/>
                                          <w:color w:val="727CA3" w:themeColor="accent1"/>
                                        </w:rPr>
                                        <w:rPr>
                                          <w:lang w:eastAsia="zh-cn" w:val="zh-cn"/>
                                        </w:rPr>
                                        <w:t xml:space="preserve"> </w:t>
                                      </w:r>
                                      <w:r>
                                        <w:rPr>
                                          <w:color w:val="9FB8CD" w:themeColor="accent2"/>
                                        </w:rPr>
                                        <w:sym w:font="Wingdings 3" w:char="F07D"/>
                                      </w:r>
                                      <w:r>
                                        <w:rPr>
                                          <w:b/>
                                          <w:bCs/>
                                          <w:color w:val="727CA3" w:themeColor="accent1"/>
                                        </w:rPr>
                                        <w:rPr>
                                          <w:lang w:eastAsia="zh-cn" w:val="zh-cn"/>
                                        </w:rPr>
                                        <w:t xml:space="preserve"> </w:t>
                                      </w:r>
                                      <w:sdt>
                                        <w:sdtPr>
                                          <w:rPr>
                                            <w:color w:val="FFFFFF" w:themeColor="background1"/>
                                            <w14:textFill>
                                              <w14:solidFill>
                                                <w14:schemeClr w14:val="bg1">
                                                  <w14:lumMod w14:val="50000"/>
                                                </w14:schemeClr>
                                              </w14:solidFill>
                                            </w14:textFill>
                                          </w:rPr>
                                          <w:alias w:val="公司"/>
                                          <w:id w:val="-594631264"/>
                                          <w:showingPlcHdr/>
          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          <w:text/>
                                        </w:sdtPr>
                                        <w:sdtContent>
                                          <w:r>
                                            <w:rPr>
                                              <w:color w:val="FFFFFF" w:themeColor="background1"/>
                                              <w14:textFill>
                                                <w14:solidFill>
                                                  <w14:schemeClr w14:val="bg1">
                                                    <w14:lumMod w14:val="50000"/>
                                                  </w14:schemeClr>
                                                </w14:solidFill>
                                              </w14:textFill>
                                            </w:rPr>
                                            <w:rPr>
                                              <w:lang w:eastAsia="zh-cn" w:val="zh-cn"/>
                                            </w:rPr>
                                            <w:t>[键入公司名称]</w:t>
                                          </w:r>
                                        </w:sdtContent>
                                      </w:sdt>
                                      <w:r>
                                        <w:rPr>
                                          <w:color w:val="727CA3" w:themeColor="accent1"/>
                                        </w:rPr>
                                        <w:rPr>
                                          <w:lang w:eastAsia="zh-cn" w:val="zh-cn"/>
                                        </w:rPr>
                                        <w:t xml:space="preserve"> </w:t>
                                      </w:r>
                                      <w:r>
                                        <w:rPr>
                                          <w:color w:val="9FB8CD" w:themeColor="accent2"/>
                                        </w:rPr>
                                        <w:sym w:font="Wingdings 3" w:char="F07D"/>
                                      </w:r>
                                      <w:r>
                                        <w:rPr>
                                          <w:color w:val="727CA3" w:themeColor="accent1"/>
                                        </w:rPr>
                                        <w:rPr>
                                          <w:lang w:eastAsia="zh-cn" w:val="zh-cn"/>
                                        </w:rPr>
                                        <w:t xml:space="preserve"> </w:t>
                                      </w:r>
                                      <w:sdt>
                                        <w:sdtPr>
                                          <w:rPr>
                                            <w:color w:val="FFFFFF" w:themeColor="background1"/>
                                            <w14:textFill>
                                              <w14:solidFill>
                                                <w14:schemeClr w14:val="bg1">
                                                  <w14:lumMod w14:val="50000"/>
                                                </w14:schemeClr>
                                              </w14:solidFill>
                                            </w14:textFill>
                                          </w:rPr>
                                          <w:alias w:val="日期"/>
                                          <w:id w:val="1025676822"/>
                                          <w:showingPlcHdr/>
      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      <w:date>
                                            <w:lid w:val="zh-cn"/>
                                            <w:storeMappedDataAs w:val="dateTime"/>
                                            <w:calendar w:val="gregorian"/>
                                          </w:date>
                                        </w:sdtPr>
                                        <w:sdtContent>
                                          <w:r>
                                            <w:rPr>
                                              <w:color w:val="FFFFFF" w:themeColor="background1"/>
                                              <w14:textFill>
                                                <w14:solidFill>
                                                  <w14:schemeClr w14:val="bg1">
                                                    <w14:lumMod w14:val="50000"/>
                                                  </w14:schemeClr>
                                                </w14:solidFill>
                                              </w14:textFill>
                                            </w:rPr>
                                            <w:rPr>
                                              <w:lang w:eastAsia="zh-cn" w:val="zh-cn"/>
                                            </w:rPr>
                                            <w:t>[选取日期]</w:t>
                                          </w:r>
                                        </w:sdtContent>
                                      </w:sdt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single" w:sz="6" w:space="0" w:color="AAB0C7" w:themeColor="accent1" w:themeTint="99"/>
                                        <w:left w:val="nil"/>
                                        <w:bottom w:val="dashed" w:sz="6" w:space="0" w:color="C5D4E1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single" w:sz="6" w:space="0" w:color="AAB0C7" w:themeColor="accent1" w:themeTint="99"/>
                                        <w:left w:val="nil"/>
                                        <w:bottom w:val="dashed" w:sz="6" w:space="0" w:color="C5D4E1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dashed" w:sz="6" w:space="0" w:color="C5D4E1" w:themeColor="accent2" w:themeTint="99"/>
                                        <w:left w:val="nil"/>
                                        <w:bottom w:val="single" w:sz="6" w:space="0" w:color="AAB0C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dashed" w:sz="6" w:space="0" w:color="C5D4E1" w:themeColor="accent2" w:themeTint="99"/>
                                        <w:left w:val="nil"/>
                                        <w:bottom w:val="single" w:sz="6" w:space="0" w:color="AAB0C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single" w:sz="6" w:space="0" w:color="AAB0C7" w:themeColor="accent1" w:themeTint="99"/>
                                        <w:left w:val="nil"/>
                                        <w:bottom w:val="dashed" w:sz="6" w:space="0" w:color="C5D4E1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single" w:sz="6" w:space="0" w:color="AAB0C7" w:themeColor="accent1" w:themeTint="99"/>
                                        <w:left w:val="nil"/>
                                        <w:bottom w:val="dashed" w:sz="6" w:space="0" w:color="C5D4E1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dashed" w:sz="6" w:space="0" w:color="C5D4E1" w:themeColor="accent2" w:themeTint="99"/>
                                        <w:left w:val="nil"/>
                                        <w:bottom w:val="single" w:sz="6" w:space="0" w:color="AAB0C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dashed" w:sz="6" w:space="0" w:color="C5D4E1" w:themeColor="accent2" w:themeTint="99"/>
                                        <w:left w:val="nil"/>
                                        <w:bottom w:val="single" w:sz="6" w:space="0" w:color="AAB0C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single" w:sz="6" w:space="0" w:color="AAB0C7" w:themeColor="accent1" w:themeTint="99"/>
                                        <w:left w:val="nil"/>
                                        <w:bottom w:val="dashed" w:sz="6" w:space="0" w:color="C5D4E1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single" w:sz="6" w:space="0" w:color="AAB0C7" w:themeColor="accent1" w:themeTint="99"/>
                                        <w:left w:val="nil"/>
                                        <w:bottom w:val="dashed" w:sz="6" w:space="0" w:color="C5D4E1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dashed" w:sz="6" w:space="0" w:color="C5D4E1" w:themeColor="accent2" w:themeTint="99"/>
                                        <w:left w:val="nil"/>
                                        <w:bottom w:val="single" w:sz="6" w:space="0" w:color="AAB0C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dashed" w:sz="6" w:space="0" w:color="C5D4E1" w:themeColor="accent2" w:themeTint="99"/>
                                        <w:left w:val="nil"/>
                                        <w:bottom w:val="single" w:sz="6" w:space="0" w:color="AAB0C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single" w:sz="6" w:space="0" w:color="AAB0C7" w:themeColor="accent1" w:themeTint="99"/>
                                        <w:left w:val="nil"/>
                                        <w:bottom w:val="dashed" w:sz="6" w:space="0" w:color="C5D4E1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single" w:sz="6" w:space="0" w:color="AAB0C7" w:themeColor="accent1" w:themeTint="99"/>
                                        <w:left w:val="nil"/>
                                        <w:bottom w:val="dashed" w:sz="6" w:space="0" w:color="C5D4E1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dashed" w:sz="6" w:space="0" w:color="C5D4E1" w:themeColor="accent2" w:themeTint="99"/>
                                        <w:left w:val="nil"/>
                                        <w:bottom w:val="single" w:sz="6" w:space="0" w:color="AAB0C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dashed" w:sz="6" w:space="0" w:color="C5D4E1" w:themeColor="accent2" w:themeTint="99"/>
                                        <w:left w:val="nil"/>
                                        <w:bottom w:val="single" w:sz="6" w:space="0" w:color="AAB0C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single" w:sz="6" w:space="0" w:color="AAB0C7" w:themeColor="accent1" w:themeTint="99"/>
                                        <w:left w:val="nil"/>
                                        <w:bottom w:val="dashed" w:sz="6" w:space="0" w:color="C5D4E1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single" w:sz="6" w:space="0" w:color="AAB0C7" w:themeColor="accent1" w:themeTint="99"/>
                                        <w:left w:val="nil"/>
                                        <w:bottom w:val="dashed" w:sz="6" w:space="0" w:color="C5D4E1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dashed" w:sz="6" w:space="0" w:color="C5D4E1" w:themeColor="accent2" w:themeTint="99"/>
                                        <w:left w:val="nil"/>
                                        <w:bottom w:val="single" w:sz="6" w:space="0" w:color="AAB0C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dashed" w:sz="6" w:space="0" w:color="C5D4E1" w:themeColor="accent2" w:themeTint="99"/>
                                        <w:left w:val="nil"/>
                                        <w:bottom w:val="single" w:sz="6" w:space="0" w:color="AAB0C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single" w:sz="6" w:space="0" w:color="AAB0C7" w:themeColor="accent1" w:themeTint="99"/>
                                        <w:left w:val="nil"/>
                                        <w:bottom w:val="dashed" w:sz="6" w:space="0" w:color="C5D4E1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single" w:sz="6" w:space="0" w:color="AAB0C7" w:themeColor="accent1" w:themeTint="99"/>
                                        <w:left w:val="nil"/>
                                        <w:bottom w:val="dashed" w:sz="6" w:space="0" w:color="C5D4E1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dashed" w:sz="6" w:space="0" w:color="C5D4E1" w:themeColor="accent2" w:themeTint="99"/>
                                        <w:left w:val="nil"/>
                                        <w:bottom w:val="single" w:sz="6" w:space="0" w:color="AAB0C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dashed" w:sz="6" w:space="0" w:color="C5D4E1" w:themeColor="accent2" w:themeTint="99"/>
                                        <w:left w:val="nil"/>
                                        <w:bottom w:val="single" w:sz="6" w:space="0" w:color="AAB0C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single" w:sz="6" w:space="0" w:color="AAB0C7" w:themeColor="accent1" w:themeTint="99"/>
                                        <w:left w:val="nil"/>
                                        <w:bottom w:val="dashed" w:sz="6" w:space="0" w:color="C5D4E1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single" w:sz="6" w:space="0" w:color="AAB0C7" w:themeColor="accent1" w:themeTint="99"/>
                                        <w:left w:val="nil"/>
                                        <w:bottom w:val="dashed" w:sz="6" w:space="0" w:color="C5D4E1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dashed" w:sz="6" w:space="0" w:color="C5D4E1" w:themeColor="accent2" w:themeTint="99"/>
                                        <w:left w:val="nil"/>
                                        <w:bottom w:val="single" w:sz="6" w:space="0" w:color="AAB0C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dashed" w:sz="6" w:space="0" w:color="C5D4E1" w:themeColor="accent2" w:themeTint="99"/>
                                        <w:left w:val="nil"/>
                                        <w:bottom w:val="single" w:sz="6" w:space="0" w:color="AAB0C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single" w:sz="6" w:space="0" w:color="AAB0C7" w:themeColor="accent1" w:themeTint="99"/>
                                        <w:left w:val="nil"/>
                                        <w:bottom w:val="dashed" w:sz="6" w:space="0" w:color="C5D4E1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single" w:sz="6" w:space="0" w:color="AAB0C7" w:themeColor="accent1" w:themeTint="99"/>
                                        <w:left w:val="nil"/>
                                        <w:bottom w:val="dashed" w:sz="6" w:space="0" w:color="C5D4E1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dashed" w:sz="6" w:space="0" w:color="C5D4E1" w:themeColor="accent2" w:themeTint="99"/>
                                        <w:left w:val="nil"/>
                                        <w:bottom w:val="single" w:sz="6" w:space="0" w:color="AAB0C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dashed" w:sz="6" w:space="0" w:color="C5D4E1" w:themeColor="accent2" w:themeTint="99"/>
                                        <w:left w:val="nil"/>
                                        <w:bottom w:val="single" w:sz="6" w:space="0" w:color="AAB0C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single" w:sz="6" w:space="0" w:color="AAB0C7" w:themeColor="accent1" w:themeTint="99"/>
                                        <w:left w:val="nil"/>
                                        <w:bottom w:val="dashed" w:sz="6" w:space="0" w:color="C5D4E1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single" w:sz="6" w:space="0" w:color="AAB0C7" w:themeColor="accent1" w:themeTint="99"/>
                                        <w:left w:val="nil"/>
                                        <w:bottom w:val="dashed" w:sz="6" w:space="0" w:color="C5D4E1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dashed" w:sz="6" w:space="0" w:color="C5D4E1" w:themeColor="accent2" w:themeTint="99"/>
                                        <w:left w:val="nil"/>
                                        <w:bottom w:val="single" w:sz="6" w:space="0" w:color="AAB0C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dashed" w:sz="6" w:space="0" w:color="C5D4E1" w:themeColor="accent2" w:themeTint="99"/>
                                        <w:left w:val="nil"/>
                                        <w:bottom w:val="single" w:sz="6" w:space="0" w:color="AAB0C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single" w:sz="6" w:space="0" w:color="AAB0C7" w:themeColor="accent1" w:themeTint="99"/>
                                        <w:left w:val="nil"/>
                                        <w:bottom w:val="dashed" w:sz="6" w:space="0" w:color="C5D4E1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single" w:sz="6" w:space="0" w:color="AAB0C7" w:themeColor="accent1" w:themeTint="99"/>
                                        <w:left w:val="nil"/>
                                        <w:bottom w:val="dashed" w:sz="6" w:space="0" w:color="C5D4E1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dashed" w:sz="6" w:space="0" w:color="C5D4E1" w:themeColor="accent2" w:themeTint="99"/>
                                        <w:left w:val="nil"/>
                                        <w:bottom w:val="single" w:sz="6" w:space="0" w:color="AAB0C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dashed" w:sz="6" w:space="0" w:color="C5D4E1" w:themeColor="accent2" w:themeTint="99"/>
                                        <w:left w:val="nil"/>
                                        <w:bottom w:val="single" w:sz="6" w:space="0" w:color="AAB0C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single" w:sz="6" w:space="0" w:color="AAB0C7" w:themeColor="accent1" w:themeTint="99"/>
                                        <w:left w:val="nil"/>
                                        <w:bottom w:val="dashed" w:sz="6" w:space="0" w:color="C5D4E1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single" w:sz="6" w:space="0" w:color="AAB0C7" w:themeColor="accent1" w:themeTint="99"/>
                                        <w:left w:val="nil"/>
                                        <w:bottom w:val="dashed" w:sz="6" w:space="0" w:color="C5D4E1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dashed" w:sz="6" w:space="0" w:color="C5D4E1" w:themeColor="accent2" w:themeTint="99"/>
                                        <w:left w:val="nil"/>
                                        <w:bottom w:val="single" w:sz="6" w:space="0" w:color="AAB0C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dashed" w:sz="6" w:space="0" w:color="C5D4E1" w:themeColor="accent2" w:themeTint="99"/>
                                        <w:left w:val="nil"/>
                                        <w:bottom w:val="single" w:sz="6" w:space="0" w:color="AAB0C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single" w:sz="6" w:space="0" w:color="AAB0C7" w:themeColor="accent1" w:themeTint="99"/>
                                        <w:left w:val="nil"/>
                                        <w:bottom w:val="dashed" w:sz="6" w:space="0" w:color="C5D4E1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single" w:sz="6" w:space="0" w:color="AAB0C7" w:themeColor="accent1" w:themeTint="99"/>
                                        <w:left w:val="nil"/>
                                        <w:bottom w:val="dashed" w:sz="6" w:space="0" w:color="C5D4E1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dashed" w:sz="6" w:space="0" w:color="C5D4E1" w:themeColor="accent2" w:themeTint="99"/>
                                        <w:left w:val="nil"/>
                                        <w:bottom w:val="single" w:sz="6" w:space="0" w:color="AAB0C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dashed" w:sz="6" w:space="0" w:color="C5D4E1" w:themeColor="accent2" w:themeTint="99"/>
                                        <w:left w:val="nil"/>
                                        <w:bottom w:val="single" w:sz="6" w:space="0" w:color="AAB0C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single" w:sz="6" w:space="0" w:color="AAB0C7" w:themeColor="accent1" w:themeTint="99"/>
                                        <w:left w:val="nil"/>
                                        <w:bottom w:val="dashed" w:sz="6" w:space="0" w:color="C5D4E1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single" w:sz="6" w:space="0" w:color="AAB0C7" w:themeColor="accent1" w:themeTint="99"/>
                                        <w:left w:val="nil"/>
                                        <w:bottom w:val="dashed" w:sz="6" w:space="0" w:color="C5D4E1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dashed" w:sz="6" w:space="0" w:color="C5D4E1" w:themeColor="accent2" w:themeTint="99"/>
                                        <w:left w:val="nil"/>
                                        <w:bottom w:val="single" w:sz="6" w:space="0" w:color="AAB0C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dashed" w:sz="6" w:space="0" w:color="C5D4E1" w:themeColor="accent2" w:themeTint="99"/>
                                        <w:left w:val="nil"/>
                                        <w:bottom w:val="single" w:sz="6" w:space="0" w:color="AAB0C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single" w:sz="6" w:space="0" w:color="AAB0C7" w:themeColor="accent1" w:themeTint="99"/>
                                        <w:left w:val="nil"/>
                                        <w:bottom w:val="dashed" w:sz="6" w:space="0" w:color="C5D4E1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single" w:sz="6" w:space="0" w:color="AAB0C7" w:themeColor="accent1" w:themeTint="99"/>
                                        <w:left w:val="nil"/>
                                        <w:bottom w:val="dashed" w:sz="6" w:space="0" w:color="C5D4E1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dashed" w:sz="6" w:space="0" w:color="C5D4E1" w:themeColor="accent2" w:themeTint="99"/>
                                        <w:left w:val="nil"/>
                                        <w:bottom w:val="single" w:sz="6" w:space="0" w:color="AAB0C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dashed" w:sz="6" w:space="0" w:color="C5D4E1" w:themeColor="accent2" w:themeTint="99"/>
                                        <w:left w:val="nil"/>
                                        <w:bottom w:val="single" w:sz="6" w:space="0" w:color="AAB0C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single" w:sz="6" w:space="0" w:color="AAB0C7" w:themeColor="accent1" w:themeTint="99"/>
                                        <w:left w:val="nil"/>
                                        <w:bottom w:val="dashed" w:sz="6" w:space="0" w:color="C5D4E1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single" w:sz="6" w:space="0" w:color="AAB0C7" w:themeColor="accent1" w:themeTint="99"/>
                                        <w:left w:val="nil"/>
                                        <w:bottom w:val="dashed" w:sz="6" w:space="0" w:color="C5D4E1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dashed" w:sz="6" w:space="0" w:color="C5D4E1" w:themeColor="accent2" w:themeTint="99"/>
                                        <w:left w:val="nil"/>
                                        <w:bottom w:val="single" w:sz="6" w:space="0" w:color="AAB0C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dashed" w:sz="6" w:space="0" w:color="C5D4E1" w:themeColor="accent2" w:themeTint="99"/>
                                        <w:left w:val="nil"/>
                                        <w:bottom w:val="single" w:sz="6" w:space="0" w:color="AAB0C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</w:tbl>
                              <w:p>
                                <w:pPr>
                                  <w:pStyle w:val="NoSpacing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100000</wp14:pctHeight>
                    </wp14:sizeRelV>
                  </wp:anchor>
                </w:drawing>
              </mc:Choice>
              <mc:Fallback>
                <w:pict>
                  <v:rect id="Rectangle 3" o:spid="_x0000_s1026" style="position:absolute;margin-left:0;margin-top:0;width:468pt;height:9in;z-index:251659264;visibility:visible;mso-wrap-style:square;mso-width-percent:1000;mso-height-percent:1000;mso-wrap-distance-left:9pt;mso-wrap-distance-top:0;mso-wrap-distance-right:9pt;mso-wrap-distance-bottom:0;mso-position-horizontal:center;mso-position-horizontal-relative:margin;mso-position-vertical:center;mso-position-vertical-relative:margin;mso-width-percent:1000;mso-height-percent:10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" o:allowincell="f" filled="f" stroked="f">
                    <v:textbox>
                      <w:txbxContent>
                        <w:tbl>
                          <w:tblPr>
                            <w:tblW w:w="5000" w:type="pct"/>
                            <w:jc w:val="center"/>
                            <w:tbl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  <w:insideH w:val="single" w:sz="4" w:space="0" w:color="000000" w:themeColor="text1"/>
                              <w:insideV w:val="single" w:sz="4" w:space="0" w:color="000000" w:themeColor="text1"/>
                            </w:tblBorders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360"/>
                            <w:gridCol w:w="9095"/>
                          </w:tblGrid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single" w:sz="6" w:space="0" w:color="9FB8CD" w:themeColor="accent2"/>
                                  <w:left w:val="single" w:sz="6" w:space="0" w:color="9FB8CD" w:themeColor="accent2"/>
                                  <w:bottom w:val="single" w:sz="6" w:space="0" w:color="9FB8CD" w:themeColor="accent2"/>
                                  <w:right w:val="single" w:sz="6" w:space="0" w:color="9FB8CD" w:themeColor="accent2"/>
                                </w:tcBorders>
                                <w:shd w:val="clear" w:color="auto" w:fill="9FB8CD" w:themeFill="accent2"/>
                                <w:tcMar>
                                  <w:top w:w="360" w:type="dxa"/>
                                  <w:bottom w:w="360" w:type="dxa"/>
                                </w:tcMar>
                              </w:tcPr>
                              <w:p>
                                <w:pPr>
                                  <w:pStyle w:val="NoSpacing"/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single" w:sz="6" w:space="0" w:color="9FB8CD" w:themeColor="accent2"/>
                                  <w:left w:val="single" w:sz="6" w:space="0" w:color="9FB8CD" w:themeColor="accent2"/>
                                  <w:bottom w:val="single" w:sz="6" w:space="0" w:color="9FB8CD" w:themeColor="accent2"/>
                                  <w:right w:val="single" w:sz="6" w:space="0" w:color="9FB8CD" w:themeColor="accent2"/>
                                </w:tcBorders>
                                <w:tcMar>
                                  <w:top w:w="360" w:type="dxa"/>
                                  <w:left w:w="360" w:type="dxa"/>
                                  <w:bottom w:w="360" w:type="dxa"/>
                                  <w:right w:w="360" w:type="dxa"/>
                                </w:tcMar>
                              </w:tcPr>
                              <w:p>
                                <w:pPr>
                                  <w:pStyle w:val="NoSpacing"/>
                                  <w:spacing w:line="276" w:lineRule="auto"/>
                                  <w:jc w:val="right"/>
                                  <w:rPr>
                                    <w:rFonts w:asciiTheme="majorHAnsi" w:hAnsiTheme="majorHAnsi" w:cstheme="majorBidi" w:eastAsiaTheme="majorEastAsia"/>
                                    <w:color w:val="727CA3" w:themeColor="accent1"/>
                                    <w:sz w:val="52"/>
                                    <w:szCs w:val="52"/>
                                  </w:rPr>
                                </w:pPr>
                                <w:r>
                                  <w:rPr>
                                    <w:rFonts w:asciiTheme="majorHAnsi" w:hAnsiTheme="majorHAnsi" w:cstheme="majorBidi" w:eastAsiaTheme="majorEastAsia"/>
                                    <w:color w:val="727CA3" w:themeColor="accent1"/>
                                    <w:sz w:val="52"/>
                                    <w:szCs w:val="52"/>
                                  </w:rPr>
                                  <w:rPr>
                                    <w:lang w:eastAsia="zh-cn" w:val="zh-cn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9FB8CD" w:themeColor="accent2"/>
                                    <w:spacing w:val="10"/>
                                    <w:sz w:val="52"/>
                                    <w:szCs w:val="52"/>
                                  </w:rPr>
                                  <w:sym w:font="Wingdings 3" w:char="F07D"/>
                                </w:r>
                                <w:sdt>
                                  <w:sdtPr>
                                    <w:rPr>
                                      <w:rFonts w:asciiTheme="majorHAnsi" w:hAnsiTheme="majorHAnsi" w:cstheme="majorBidi" w:eastAsiaTheme="majorEastAsia"/>
                                      <w:color w:val="727CA3" w:themeColor="accent1"/>
                                      <w:sz w:val="52"/>
                                      <w:szCs w:val="52"/>
                                    </w:rPr>
                                    <w:alias w:val="标题"/>
                                    <w:id w:val="-634651002"/>
                                    <w:showingPlcHdr/>
  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rFonts w:asciiTheme="majorHAnsi" w:hAnsiTheme="majorHAnsi" w:cstheme="majorBidi" w:eastAsiaTheme="majorEastAsia"/>
                                        <w:color w:val="727CA3" w:themeColor="accent1"/>
                                        <w:sz w:val="52"/>
                                        <w:szCs w:val="52"/>
                                      </w:rPr>
                                      <w:rPr>
                                        <w:lang w:eastAsia="zh-cn" w:val="zh-cn"/>
                                      </w:rPr>
                                      <w:t>[键入文档标题]</w:t>
                                    </w:r>
                                  </w:sdtContent>
                                </w:sdt>
                              </w:p>
                              <w:p>
                                <w:pPr>
                                  <w:pStyle w:val="NoSpacing"/>
                                  <w:spacing w:line="276" w:lineRule="auto"/>
                                  <w:jc w:val="right"/>
                                  <w:rPr>
                                    <w:rFonts w:asciiTheme="majorHAnsi" w:hAnsiTheme="majorHAnsi" w:cstheme="majorBidi" w:eastAsiaTheme="majorEastAsia"/>
                                    <w:color w:val="9FB8CD" w:themeColor="accent2"/>
                                    <w:sz w:val="24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hAnsiTheme="majorHAnsi" w:cstheme="majorBidi" w:eastAsiaTheme="majorEastAsia"/>
                                      <w:color w:val="9FB8CD" w:themeColor="accent2"/>
                                      <w:sz w:val="24"/>
                                    </w:rPr>
                                    <w:alias w:val="副标题"/>
                                    <w:id w:val="-779108490"/>
                                    <w:showingPlcHdr/>
  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rFonts w:asciiTheme="majorHAnsi" w:hAnsiTheme="majorHAnsi" w:cstheme="majorBidi" w:eastAsiaTheme="majorEastAsia"/>
                                        <w:color w:val="9FB8CD" w:themeColor="accent2"/>
                                        <w:sz w:val="24"/>
                                      </w:rPr>
                                      <w:rPr>
                                        <w:lang w:eastAsia="zh-cn" w:val="zh-cn"/>
                                      </w:rPr>
                                      <w:t>[键入文档副标题]</w:t>
                                    </w:r>
                                  </w:sdtContent>
                                </w:sdt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single" w:sz="6" w:space="0" w:color="9FB8CD" w:themeColor="accent2"/>
                                  <w:left w:val="nil"/>
                                  <w:bottom w:val="single" w:sz="6" w:space="0" w:color="AAB0C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single" w:sz="6" w:space="0" w:color="9FB8CD" w:themeColor="accent2"/>
                                  <w:left w:val="nil"/>
                                  <w:bottom w:val="single" w:sz="6" w:space="0" w:color="AAB0C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single" w:sz="6" w:space="0" w:color="AAB0C7" w:themeColor="accent1" w:themeTint="99"/>
                                  <w:left w:val="single" w:sz="6" w:space="0" w:color="AAB0C7" w:themeColor="accent1" w:themeTint="99"/>
                                  <w:bottom w:val="single" w:sz="6" w:space="0" w:color="AAB0C7" w:themeColor="accent1" w:themeTint="99"/>
                                  <w:right w:val="single" w:sz="6" w:space="0" w:color="AAB0C7" w:themeColor="accent1" w:themeTint="99"/>
                                </w:tcBorders>
                                <w:shd w:val="clear" w:color="auto" w:fill="AAB0C7" w:themeFill="accent1" w:themeFillTint="99"/>
                                <w:tcMar>
                                  <w:top w:w="144" w:type="dxa"/>
                                  <w:bottom w:w="144" w:type="dxa"/>
                                </w:tcMar>
                              </w:tcPr>
                              <w:p>
                                <w:pPr>
                                  <w:pStyle w:val="NoSpacing"/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single" w:sz="6" w:space="0" w:color="AAB0C7" w:themeColor="accent1" w:themeTint="99"/>
                                  <w:left w:val="single" w:sz="6" w:space="0" w:color="AAB0C7" w:themeColor="accent1" w:themeTint="99"/>
                                  <w:bottom w:val="single" w:sz="6" w:space="0" w:color="AAB0C7" w:themeColor="accent1" w:themeTint="99"/>
                                  <w:right w:val="single" w:sz="6" w:space="0" w:color="AAB0C7" w:themeColor="accent1" w:themeTint="99"/>
                                </w:tcBorders>
                                <w:tcMar>
                                  <w:top w:w="144" w:type="dxa"/>
                                  <w:left w:w="144" w:type="dxa"/>
                                  <w:bottom w:w="144" w:type="dxa"/>
                                  <w:right w:w="144" w:type="dxa"/>
                                </w:tcMar>
                              </w:tcPr>
                              <w:p>
                                <w:pPr>
                                  <w:pStyle w:val="NoSpacing"/>
                                  <w:rPr>
                                    <w:color w:val="727CA3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b/>
                                      <w:bCs/>
                                      <w:color w:val="FFFFFF" w:themeColor="background1"/>
                                      <w14:textFill>
                                        <w14:solidFill>
                                          <w14:schemeClr w14:val="bg1">
                                            <w14:lumMod w14:val="50000"/>
                                          </w14:schemeClr>
                                        </w14:solidFill>
                                      </w14:textFill>
                                    </w:rPr>
                                    <w:alias w:val="作者"/>
                                    <w:id w:val="2145688888"/>
                                    <w:showingPlcHdr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b/>
                                        <w:bCs/>
                                        <w:color w:val="FFFFFF" w:themeColor="background1"/>
                                        <w14:textFill>
                                          <w14:solidFill>
                                            <w14:schemeClr w14:val="bg1">
                                              <w14:lumMod w14:val="50000"/>
                                            </w14:schemeClr>
                                          </w14:solidFill>
                                        </w14:textFill>
                                      </w:rPr>
                                      <w:rPr>
                                        <w:lang w:eastAsia="zh-cn" w:val="zh-cn"/>
                                      </w:rPr>
                                      <w:t>[键入作者姓名]</w:t>
                                    </w:r>
                                  </w:sdtContent>
                                </w:sdt>
                                <w:r>
                                  <w:rPr>
                                    <w:b/>
                                    <w:bCs/>
                                    <w:color w:val="727CA3" w:themeColor="accent1"/>
                                  </w:rPr>
                                  <w:rPr>
                                    <w:lang w:eastAsia="zh-cn" w:val="zh-cn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9FB8CD" w:themeColor="accent2"/>
                                  </w:rPr>
                                  <w:sym w:font="Wingdings 3" w:char="F07D"/>
                                </w:r>
                                <w:r>
                                  <w:rPr>
                                    <w:b/>
                                    <w:bCs/>
                                    <w:color w:val="727CA3" w:themeColor="accent1"/>
                                  </w:rPr>
                                  <w:rPr>
                                    <w:lang w:eastAsia="zh-cn" w:val="zh-cn"/>
                                  </w:rPr>
                                  <w:t xml:space="preserve"> </w:t>
                                </w:r>
                                <w:sdt>
                                  <w:sdtPr>
                                    <w:rPr>
                                      <w:color w:val="FFFFFF" w:themeColor="background1"/>
                                      <w14:textFill>
                                        <w14:solidFill>
                                          <w14:schemeClr w14:val="bg1">
                                            <w14:lumMod w14:val="50000"/>
                                          </w14:schemeClr>
                                        </w14:solidFill>
                                      </w14:textFill>
                                    </w:rPr>
                                    <w:alias w:val="公司"/>
                                    <w:id w:val="-594631264"/>
                                    <w:showingPlcHdr/>
    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FFFFFF" w:themeColor="background1"/>
                                        <w14:textFill>
                                          <w14:solidFill>
                                            <w14:schemeClr w14:val="bg1">
                                              <w14:lumMod w14:val="50000"/>
                                            </w14:schemeClr>
                                          </w14:solidFill>
                                        </w14:textFill>
                                      </w:rPr>
                                      <w:rPr>
                                        <w:lang w:eastAsia="zh-cn" w:val="zh-cn"/>
                                      </w:rPr>
                                      <w:t>[键入公司名称]</w:t>
                                    </w:r>
                                  </w:sdtContent>
                                </w:sdt>
                                <w:r>
                                  <w:rPr>
                                    <w:color w:val="727CA3" w:themeColor="accent1"/>
                                  </w:rPr>
                                  <w:rPr>
                                    <w:lang w:eastAsia="zh-cn" w:val="zh-cn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9FB8CD" w:themeColor="accent2"/>
                                  </w:rPr>
                                  <w:sym w:font="Wingdings 3" w:char="F07D"/>
                                </w:r>
                                <w:r>
                                  <w:rPr>
                                    <w:color w:val="727CA3" w:themeColor="accent1"/>
                                  </w:rPr>
                                  <w:rPr>
                                    <w:lang w:eastAsia="zh-cn" w:val="zh-cn"/>
                                  </w:rPr>
                                  <w:t xml:space="preserve"> </w:t>
                                </w:r>
                                <w:sdt>
                                  <w:sdtPr>
                                    <w:rPr>
                                      <w:color w:val="FFFFFF" w:themeColor="background1"/>
                                      <w14:textFill>
                                        <w14:solidFill>
                                          <w14:schemeClr w14:val="bg1">
                                            <w14:lumMod w14:val="50000"/>
                                          </w14:schemeClr>
                                        </w14:solidFill>
                                      </w14:textFill>
                                    </w:rPr>
                                    <w:alias w:val="日期"/>
                                    <w:id w:val="1025676822"/>
                                    <w:showingPlcHdr/>
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<w:date>
                                      <w:lid w:val="zh-cn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r>
                                      <w:rPr>
                                        <w:color w:val="FFFFFF" w:themeColor="background1"/>
                                        <w14:textFill>
                                          <w14:solidFill>
                                            <w14:schemeClr w14:val="bg1">
                                              <w14:lumMod w14:val="50000"/>
                                            </w14:schemeClr>
                                          </w14:solidFill>
                                        </w14:textFill>
                                      </w:rPr>
                                      <w:rPr>
                                        <w:lang w:eastAsia="zh-cn" w:val="zh-cn"/>
                                      </w:rPr>
                                      <w:t>[选取日期]</w:t>
                                    </w:r>
                                  </w:sdtContent>
                                </w:sdt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single" w:sz="6" w:space="0" w:color="AAB0C7" w:themeColor="accent1" w:themeTint="99"/>
                                  <w:left w:val="nil"/>
                                  <w:bottom w:val="dashed" w:sz="6" w:space="0" w:color="C5D4E1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single" w:sz="6" w:space="0" w:color="AAB0C7" w:themeColor="accent1" w:themeTint="99"/>
                                  <w:left w:val="nil"/>
                                  <w:bottom w:val="dashed" w:sz="6" w:space="0" w:color="C5D4E1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dashed" w:sz="6" w:space="0" w:color="C5D4E1" w:themeColor="accent2" w:themeTint="99"/>
                                  <w:left w:val="nil"/>
                                  <w:bottom w:val="single" w:sz="6" w:space="0" w:color="AAB0C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dashed" w:sz="6" w:space="0" w:color="C5D4E1" w:themeColor="accent2" w:themeTint="99"/>
                                  <w:left w:val="nil"/>
                                  <w:bottom w:val="single" w:sz="6" w:space="0" w:color="AAB0C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single" w:sz="6" w:space="0" w:color="AAB0C7" w:themeColor="accent1" w:themeTint="99"/>
                                  <w:left w:val="nil"/>
                                  <w:bottom w:val="dashed" w:sz="6" w:space="0" w:color="C5D4E1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single" w:sz="6" w:space="0" w:color="AAB0C7" w:themeColor="accent1" w:themeTint="99"/>
                                  <w:left w:val="nil"/>
                                  <w:bottom w:val="dashed" w:sz="6" w:space="0" w:color="C5D4E1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dashed" w:sz="6" w:space="0" w:color="C5D4E1" w:themeColor="accent2" w:themeTint="99"/>
                                  <w:left w:val="nil"/>
                                  <w:bottom w:val="single" w:sz="6" w:space="0" w:color="AAB0C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dashed" w:sz="6" w:space="0" w:color="C5D4E1" w:themeColor="accent2" w:themeTint="99"/>
                                  <w:left w:val="nil"/>
                                  <w:bottom w:val="single" w:sz="6" w:space="0" w:color="AAB0C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single" w:sz="6" w:space="0" w:color="AAB0C7" w:themeColor="accent1" w:themeTint="99"/>
                                  <w:left w:val="nil"/>
                                  <w:bottom w:val="dashed" w:sz="6" w:space="0" w:color="C5D4E1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single" w:sz="6" w:space="0" w:color="AAB0C7" w:themeColor="accent1" w:themeTint="99"/>
                                  <w:left w:val="nil"/>
                                  <w:bottom w:val="dashed" w:sz="6" w:space="0" w:color="C5D4E1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dashed" w:sz="6" w:space="0" w:color="C5D4E1" w:themeColor="accent2" w:themeTint="99"/>
                                  <w:left w:val="nil"/>
                                  <w:bottom w:val="single" w:sz="6" w:space="0" w:color="AAB0C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dashed" w:sz="6" w:space="0" w:color="C5D4E1" w:themeColor="accent2" w:themeTint="99"/>
                                  <w:left w:val="nil"/>
                                  <w:bottom w:val="single" w:sz="6" w:space="0" w:color="AAB0C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single" w:sz="6" w:space="0" w:color="AAB0C7" w:themeColor="accent1" w:themeTint="99"/>
                                  <w:left w:val="nil"/>
                                  <w:bottom w:val="dashed" w:sz="6" w:space="0" w:color="C5D4E1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single" w:sz="6" w:space="0" w:color="AAB0C7" w:themeColor="accent1" w:themeTint="99"/>
                                  <w:left w:val="nil"/>
                                  <w:bottom w:val="dashed" w:sz="6" w:space="0" w:color="C5D4E1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dashed" w:sz="6" w:space="0" w:color="C5D4E1" w:themeColor="accent2" w:themeTint="99"/>
                                  <w:left w:val="nil"/>
                                  <w:bottom w:val="single" w:sz="6" w:space="0" w:color="AAB0C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dashed" w:sz="6" w:space="0" w:color="C5D4E1" w:themeColor="accent2" w:themeTint="99"/>
                                  <w:left w:val="nil"/>
                                  <w:bottom w:val="single" w:sz="6" w:space="0" w:color="AAB0C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single" w:sz="6" w:space="0" w:color="AAB0C7" w:themeColor="accent1" w:themeTint="99"/>
                                  <w:left w:val="nil"/>
                                  <w:bottom w:val="dashed" w:sz="6" w:space="0" w:color="C5D4E1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single" w:sz="6" w:space="0" w:color="AAB0C7" w:themeColor="accent1" w:themeTint="99"/>
                                  <w:left w:val="nil"/>
                                  <w:bottom w:val="dashed" w:sz="6" w:space="0" w:color="C5D4E1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dashed" w:sz="6" w:space="0" w:color="C5D4E1" w:themeColor="accent2" w:themeTint="99"/>
                                  <w:left w:val="nil"/>
                                  <w:bottom w:val="single" w:sz="6" w:space="0" w:color="AAB0C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dashed" w:sz="6" w:space="0" w:color="C5D4E1" w:themeColor="accent2" w:themeTint="99"/>
                                  <w:left w:val="nil"/>
                                  <w:bottom w:val="single" w:sz="6" w:space="0" w:color="AAB0C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single" w:sz="6" w:space="0" w:color="AAB0C7" w:themeColor="accent1" w:themeTint="99"/>
                                  <w:left w:val="nil"/>
                                  <w:bottom w:val="dashed" w:sz="6" w:space="0" w:color="C5D4E1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single" w:sz="6" w:space="0" w:color="AAB0C7" w:themeColor="accent1" w:themeTint="99"/>
                                  <w:left w:val="nil"/>
                                  <w:bottom w:val="dashed" w:sz="6" w:space="0" w:color="C5D4E1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dashed" w:sz="6" w:space="0" w:color="C5D4E1" w:themeColor="accent2" w:themeTint="99"/>
                                  <w:left w:val="nil"/>
                                  <w:bottom w:val="single" w:sz="6" w:space="0" w:color="AAB0C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dashed" w:sz="6" w:space="0" w:color="C5D4E1" w:themeColor="accent2" w:themeTint="99"/>
                                  <w:left w:val="nil"/>
                                  <w:bottom w:val="single" w:sz="6" w:space="0" w:color="AAB0C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single" w:sz="6" w:space="0" w:color="AAB0C7" w:themeColor="accent1" w:themeTint="99"/>
                                  <w:left w:val="nil"/>
                                  <w:bottom w:val="dashed" w:sz="6" w:space="0" w:color="C5D4E1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single" w:sz="6" w:space="0" w:color="AAB0C7" w:themeColor="accent1" w:themeTint="99"/>
                                  <w:left w:val="nil"/>
                                  <w:bottom w:val="dashed" w:sz="6" w:space="0" w:color="C5D4E1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dashed" w:sz="6" w:space="0" w:color="C5D4E1" w:themeColor="accent2" w:themeTint="99"/>
                                  <w:left w:val="nil"/>
                                  <w:bottom w:val="single" w:sz="6" w:space="0" w:color="AAB0C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dashed" w:sz="6" w:space="0" w:color="C5D4E1" w:themeColor="accent2" w:themeTint="99"/>
                                  <w:left w:val="nil"/>
                                  <w:bottom w:val="single" w:sz="6" w:space="0" w:color="AAB0C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single" w:sz="6" w:space="0" w:color="AAB0C7" w:themeColor="accent1" w:themeTint="99"/>
                                  <w:left w:val="nil"/>
                                  <w:bottom w:val="dashed" w:sz="6" w:space="0" w:color="C5D4E1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single" w:sz="6" w:space="0" w:color="AAB0C7" w:themeColor="accent1" w:themeTint="99"/>
                                  <w:left w:val="nil"/>
                                  <w:bottom w:val="dashed" w:sz="6" w:space="0" w:color="C5D4E1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dashed" w:sz="6" w:space="0" w:color="C5D4E1" w:themeColor="accent2" w:themeTint="99"/>
                                  <w:left w:val="nil"/>
                                  <w:bottom w:val="single" w:sz="6" w:space="0" w:color="AAB0C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dashed" w:sz="6" w:space="0" w:color="C5D4E1" w:themeColor="accent2" w:themeTint="99"/>
                                  <w:left w:val="nil"/>
                                  <w:bottom w:val="single" w:sz="6" w:space="0" w:color="AAB0C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single" w:sz="6" w:space="0" w:color="AAB0C7" w:themeColor="accent1" w:themeTint="99"/>
                                  <w:left w:val="nil"/>
                                  <w:bottom w:val="dashed" w:sz="6" w:space="0" w:color="C5D4E1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single" w:sz="6" w:space="0" w:color="AAB0C7" w:themeColor="accent1" w:themeTint="99"/>
                                  <w:left w:val="nil"/>
                                  <w:bottom w:val="dashed" w:sz="6" w:space="0" w:color="C5D4E1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dashed" w:sz="6" w:space="0" w:color="C5D4E1" w:themeColor="accent2" w:themeTint="99"/>
                                  <w:left w:val="nil"/>
                                  <w:bottom w:val="single" w:sz="6" w:space="0" w:color="AAB0C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dashed" w:sz="6" w:space="0" w:color="C5D4E1" w:themeColor="accent2" w:themeTint="99"/>
                                  <w:left w:val="nil"/>
                                  <w:bottom w:val="single" w:sz="6" w:space="0" w:color="AAB0C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single" w:sz="6" w:space="0" w:color="AAB0C7" w:themeColor="accent1" w:themeTint="99"/>
                                  <w:left w:val="nil"/>
                                  <w:bottom w:val="dashed" w:sz="6" w:space="0" w:color="C5D4E1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single" w:sz="6" w:space="0" w:color="AAB0C7" w:themeColor="accent1" w:themeTint="99"/>
                                  <w:left w:val="nil"/>
                                  <w:bottom w:val="dashed" w:sz="6" w:space="0" w:color="C5D4E1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dashed" w:sz="6" w:space="0" w:color="C5D4E1" w:themeColor="accent2" w:themeTint="99"/>
                                  <w:left w:val="nil"/>
                                  <w:bottom w:val="single" w:sz="6" w:space="0" w:color="AAB0C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dashed" w:sz="6" w:space="0" w:color="C5D4E1" w:themeColor="accent2" w:themeTint="99"/>
                                  <w:left w:val="nil"/>
                                  <w:bottom w:val="single" w:sz="6" w:space="0" w:color="AAB0C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single" w:sz="6" w:space="0" w:color="AAB0C7" w:themeColor="accent1" w:themeTint="99"/>
                                  <w:left w:val="nil"/>
                                  <w:bottom w:val="dashed" w:sz="6" w:space="0" w:color="C5D4E1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single" w:sz="6" w:space="0" w:color="AAB0C7" w:themeColor="accent1" w:themeTint="99"/>
                                  <w:left w:val="nil"/>
                                  <w:bottom w:val="dashed" w:sz="6" w:space="0" w:color="C5D4E1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dashed" w:sz="6" w:space="0" w:color="C5D4E1" w:themeColor="accent2" w:themeTint="99"/>
                                  <w:left w:val="nil"/>
                                  <w:bottom w:val="single" w:sz="6" w:space="0" w:color="AAB0C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dashed" w:sz="6" w:space="0" w:color="C5D4E1" w:themeColor="accent2" w:themeTint="99"/>
                                  <w:left w:val="nil"/>
                                  <w:bottom w:val="single" w:sz="6" w:space="0" w:color="AAB0C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single" w:sz="6" w:space="0" w:color="AAB0C7" w:themeColor="accent1" w:themeTint="99"/>
                                  <w:left w:val="nil"/>
                                  <w:bottom w:val="dashed" w:sz="6" w:space="0" w:color="C5D4E1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single" w:sz="6" w:space="0" w:color="AAB0C7" w:themeColor="accent1" w:themeTint="99"/>
                                  <w:left w:val="nil"/>
                                  <w:bottom w:val="dashed" w:sz="6" w:space="0" w:color="C5D4E1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dashed" w:sz="6" w:space="0" w:color="C5D4E1" w:themeColor="accent2" w:themeTint="99"/>
                                  <w:left w:val="nil"/>
                                  <w:bottom w:val="single" w:sz="6" w:space="0" w:color="AAB0C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dashed" w:sz="6" w:space="0" w:color="C5D4E1" w:themeColor="accent2" w:themeTint="99"/>
                                  <w:left w:val="nil"/>
                                  <w:bottom w:val="single" w:sz="6" w:space="0" w:color="AAB0C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single" w:sz="6" w:space="0" w:color="AAB0C7" w:themeColor="accent1" w:themeTint="99"/>
                                  <w:left w:val="nil"/>
                                  <w:bottom w:val="dashed" w:sz="6" w:space="0" w:color="C5D4E1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single" w:sz="6" w:space="0" w:color="AAB0C7" w:themeColor="accent1" w:themeTint="99"/>
                                  <w:left w:val="nil"/>
                                  <w:bottom w:val="dashed" w:sz="6" w:space="0" w:color="C5D4E1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dashed" w:sz="6" w:space="0" w:color="C5D4E1" w:themeColor="accent2" w:themeTint="99"/>
                                  <w:left w:val="nil"/>
                                  <w:bottom w:val="single" w:sz="6" w:space="0" w:color="AAB0C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dashed" w:sz="6" w:space="0" w:color="C5D4E1" w:themeColor="accent2" w:themeTint="99"/>
                                  <w:left w:val="nil"/>
                                  <w:bottom w:val="single" w:sz="6" w:space="0" w:color="AAB0C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single" w:sz="6" w:space="0" w:color="AAB0C7" w:themeColor="accent1" w:themeTint="99"/>
                                  <w:left w:val="nil"/>
                                  <w:bottom w:val="dashed" w:sz="6" w:space="0" w:color="C5D4E1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single" w:sz="6" w:space="0" w:color="AAB0C7" w:themeColor="accent1" w:themeTint="99"/>
                                  <w:left w:val="nil"/>
                                  <w:bottom w:val="dashed" w:sz="6" w:space="0" w:color="C5D4E1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dashed" w:sz="6" w:space="0" w:color="C5D4E1" w:themeColor="accent2" w:themeTint="99"/>
                                  <w:left w:val="nil"/>
                                  <w:bottom w:val="single" w:sz="6" w:space="0" w:color="AAB0C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dashed" w:sz="6" w:space="0" w:color="C5D4E1" w:themeColor="accent2" w:themeTint="99"/>
                                  <w:left w:val="nil"/>
                                  <w:bottom w:val="single" w:sz="6" w:space="0" w:color="AAB0C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single" w:sz="6" w:space="0" w:color="AAB0C7" w:themeColor="accent1" w:themeTint="99"/>
                                  <w:left w:val="nil"/>
                                  <w:bottom w:val="dashed" w:sz="6" w:space="0" w:color="C5D4E1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single" w:sz="6" w:space="0" w:color="AAB0C7" w:themeColor="accent1" w:themeTint="99"/>
                                  <w:left w:val="nil"/>
                                  <w:bottom w:val="dashed" w:sz="6" w:space="0" w:color="C5D4E1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dashed" w:sz="6" w:space="0" w:color="C5D4E1" w:themeColor="accent2" w:themeTint="99"/>
                                  <w:left w:val="nil"/>
                                  <w:bottom w:val="single" w:sz="6" w:space="0" w:color="AAB0C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dashed" w:sz="6" w:space="0" w:color="C5D4E1" w:themeColor="accent2" w:themeTint="99"/>
                                  <w:left w:val="nil"/>
                                  <w:bottom w:val="single" w:sz="6" w:space="0" w:color="AAB0C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</w:tbl>
                        <w:p>
                          <w:pPr>
                            <w:pStyle w:val="NoSpacing"/>
                          </w:pPr>
                        </w:p>
                      </w:txbxContent>
                    </v:textbox>
                    <w10:wrap anchorx="margin" anchory="margin"/>
                  </v:rect>
                </w:pict>
              </mc:Fallback>
            </mc:AlternateContent>
          </w:r>
          <w:r>
            <w:br w:type="page"/>
          </w:r>
        </w:sdtContent>
      </w:sdt>
    </w:p>
    <w:p>
      <w:pPr>
        <w:pStyle w:val="Title"/>
      </w:pPr>
      <w:sdt>
        <w:sdtPr>
          <w:alias w:val="标题"/>
          <w:tag w:val="标题"/>
          <w:id w:val="259239096"/>
          <w:placeholder>
            <w:docPart w:val="7A29EA7E8C9F4FF3BE890B522ECA7DA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>
            <w:rPr>
              <w:lang w:eastAsia="zh-cn" w:val="zh-cn"/>
            </w:rPr>
            <w:t>[文档标题]</w:t>
          </w:r>
        </w:sdtContent>
      </w:sdt>
    </w:p>
    <w:sdt>
      <w:sdtPr>
        <w:rPr>
          <w:color w:val="727CA3" w:themeColor="accent1"/>
        </w:rPr>
        <w:alias w:val="副标题"/>
        <w:tag w:val="副标题"/>
        <w:id w:val="206753112"/>
        <w:placeholder>
          <w:docPart w:val="793E0D4ED2FF43289A513DCDF8B8AF0F"/>
        </w:placeholder>
        <w:showingPlcHdr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p>
          <w:pPr>
            <w:pStyle w:val="Subtitle"/>
            <w:rPr>
              <w:color w:val="727CA3" w:themeColor="accent1"/>
            </w:rPr>
          </w:pPr>
          <w:r>
            <w:rPr>
              <w:color w:val="727CA3" w:themeColor="accent1"/>
            </w:rPr>
            <w:rPr>
              <w:lang w:eastAsia="zh-cn" w:val="zh-cn"/>
            </w:rPr>
            <w:t>[键入文档副标题]</w:t>
          </w:r>
        </w:p>
      </w:sdtContent>
    </w:sdt>
    <w:sdt>
      <w:sdtPr>
        <w:alias w:val="键入报告正文"/>
        <w:tag w:val="键入报告正文"/>
        <w:id w:val="259239177"/>
        <w:placeholder>
          <w:docPart w:val="24EA5A3EEBE145478C79A7EA8531E2AD"/>
        </w:placeholder>
        <w:temporary/>
        <w:showingPlcHdr/>
      </w:sdtPr>
      <w:sdtContent>
        <w:p>
          <w:r>
            <w:rPr>
              <w:lang w:eastAsia="zh-cn" w:val="zh-cn"/>
            </w:rPr>
            <w:t>对于“插入”选项卡上的库，在设计时都充分考虑了其中的项与文档整体外观的协调性。您可以使用这些库来插入表格、页眉、页脚、列表、封面以及其他文档构建基块。您创建的图片、图表或关系图也将与当前的文档外观协调一致。</w:t>
          </w:r>
        </w:p>
        <w:p>
          <w:pPr>
            <w:pStyle w:val="Heading1"/>
            <w:pBdr>
              <w:left w:val="single" w:sz="6" w:space="3" w:color="9FB8CD" w:themeColor="accent2"/>
            </w:pBdr>
          </w:pPr>
          <w:r>
            <w:rPr>
              <w:lang w:eastAsia="zh-cn" w:val="zh-cn"/>
            </w:rPr>
            <w:t>标题 1</w:t>
          </w:r>
        </w:p>
        <w:p>
          <w:r>
            <w:rPr>
              <w:lang w:eastAsia="zh-cn" w:val="zh-cn"/>
            </w:rPr>
            <w:t>在“开始”选项卡上，通过从快速样式库中为所选文本选择一种外观，您可以方便地更改文档中所选文本的格式。您还可以使用“开始”选项卡上的其他控件来直接设置文本格式。大多数控件都允许您选择是使用当前主题外观，还是使用某种直接指定的格式。</w:t>
          </w:r>
        </w:p>
        <w:p>
          <w:pPr>
            <w:pStyle w:val="Heading2"/>
          </w:pPr>
          <w:r>
            <w:rPr>
              <w:lang w:eastAsia="zh-cn" w:val="zh-cn"/>
            </w:rPr>
            <w:t>标题 2</w:t>
          </w:r>
        </w:p>
        <w:p>
          <w:r>
            <w:rPr>
              <w:lang w:eastAsia="zh-cn" w:val="zh-cn"/>
            </w:rPr>
            <w:t>若要更改文档的整体外观，请在“页面布局”选项卡上选择新的“主题”元素。若要更改快速样式库中的可用外观，请使用“更改当前快速样式集”命令。主题库和快速样式库都提供了重置命令，因而您总是能够将文档外观还原为当前模板所包含的原始外观。</w:t>
          </w:r>
        </w:p>
        <w:p>
          <w:pPr>
            <w:pStyle w:val="Heading3"/>
          </w:pPr>
          <w:r>
            <w:rPr>
              <w:lang w:eastAsia="zh-cn" w:val="zh-cn"/>
            </w:rPr>
            <w:t>标题 3</w:t>
          </w:r>
        </w:p>
        <w:p>
          <w:r>
            <w:rPr>
              <w:lang w:eastAsia="zh-cn" w:val="zh-cn"/>
            </w:rPr>
            <w:t>对于“插入”选项卡上的库，在设计时都充分考虑了其中的项与文档整体外观的协调性。您可以使用这些库来插入表格、页眉、页脚、列表、封面以及其他文档构建基块。您创建的图片、图表或关系图也将与当前的文档外观协调一致。</w:t>
          </w:r>
        </w:p>
        <w:p>
          <w:r>
            <w:rPr>
              <w:lang w:eastAsia="zh-cn" w:val="zh-cn"/>
            </w:rPr>
            <w:t>在“开始”选项卡上，通过从快速样式库中为所选文本选择一种外观，您可以方便地更改文档中所选文本的格式。您还可以使用“开始”选项卡上的其他控件来直接设置文本格式。大多数控件都允许您选择是使用当前主题外观，还是使用某种直接指定的格式。</w:t>
          </w:r>
        </w:p>
        <w:p>
          <w:pPr>
            <w:pStyle w:val="Caption"/>
            <w:keepNext/>
          </w:pPr>
          <w:r>
            <w:rPr>
              <w:lang w:eastAsia="zh-cn" w:val="zh-cn"/>
            </w:rPr>
            <w:t>图: 这是一条题注</w:t>
          </w:r>
          <w:fldSimple w:instr=" SEQ Figure \* ARABIC ">
            <w:r>
              <w:rPr/>
              <w:rPr>
                <w:lang w:eastAsia="zh-cn" w:val="zh-cn"/>
              </w:rPr>
              <w:t>1</w:t>
            </w:r>
          </w:fldSimple>
        </w:p>
        <w:p>
          <w:r>
            <w:rPr/>
            <w:drawing>
              <wp:inline distT="0" distB="0" distL="0" distR="0" wp14:editId="025C9C69">
                <wp:extent cx="1600200" cy="1600200"/>
                <wp:effectExtent l="19050" t="0" r="0" b="1219200"/>
                <wp:docPr id="2" name="MPj03900680000[1].jpg" descr="具有映像效果的齿轮" title="图像占位符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MPj03900680000[1].jpg"/>
                        <pic:cNvPicPr/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00200" cy="1600200"/>
                        </a:xfrm>
                        <a:prstGeom prst="rect">
                          <a:avLst/>
                        </a:prstGeom>
                        <a:effectLst>
                          <a:reflection blurRad="12700" stA="50000" endPos="75000" dist="12700" dir="5400000" sy="-100000" algn="bl" rotWithShape="0"/>
                        </a:effectLst>
                      </pic:spPr>
                    </pic:pic>
                  </a:graphicData>
                </a:graphic>
              </wp:inline>
            </w:drawing>
          </w:r>
        </w:p>
        <w:p>
          <w:r>
            <w:rPr>
              <w:lang w:eastAsia="zh-cn" w:val="zh-cn"/>
            </w:rPr>
            <w:t>若要更改文档的整体外观，请在“页面布局”选项卡上选择新的“主题”元素。若要更改快速样式库中的可用外观，请使用“更改当前快速样式集”命令。主题库和快速样式库都提供了重置命令，因而您总是能够将文档外观还原为当前模板所包含的原始外观。</w:t>
          </w:r>
        </w:p>
      </w:sdtContent>
    </w:sdt>
    <w:p/>
    <w:sectPr>
      <w:headerReference w:type="even" r:id="rId10"/>
      <w:headerReference w:type="default" r:id="rId11"/>
      <w:footerReference w:type="even" r:id="rId12"/>
      <w:footerReference w:type="default" r:id="rId13"/>
      <w:pgSz w:w="11907" w:h="16839" w:code="1"/>
      <w:pgMar w:top="1440" w:right="1418" w:bottom="1440" w:left="1418" w:header="709" w:footer="709" w:gutter="0"/>
      <w:pgNumType w:start="0"/>
      <w:cols w:num="2" w:space="720"/>
      <w:titlePg/>
      <w:docGrid w:linePitch="360"/>
    </w:sectPr>
  </w:body>
</w:document>
</file>

<file path=word/endnotes.xml><?xml version="1.0" encoding="utf-8"?>
<w:endnotes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GMinchoE">
    <w:charset w:val="80"/>
    <w:family w:val="roman"/>
    <w:pitch w:val="fixed"/>
    <w:sig w:usb0="80000281" w:usb1="28C76CF8" w:usb2="00000010" w:usb3="00000000" w:csb0="00020000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</w:fonts>
</file>

<file path=word/footer1.xml><?xml version="1.0" encoding="utf-8"?>
<w:ftr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Left"/>
    </w:pPr>
    <w:r>
      <w:rPr>
        <w:color w:val="9FB8CD" w:themeColor="accent2"/>
        <w14:textFill>
          <w14:solidFill>
            <w14:schemeClr w14:val="accent2">
              <w14:lumMod w14:val="50000"/>
              <w14:lumOff w14:val="50000"/>
            </w14:schemeClr>
          </w14:solidFill>
        </w14:textFill>
      </w:rPr>
      <w:sym w:font="Wingdings 3" w:char="F07D"/>
    </w:r>
    <w:r>
      <w:rPr>
        <w:lang w:eastAsia="zh-cn" w:val="zh-cn"/>
      </w:rPr>
      <w:t xml:space="preserve">
        <!-- _blank -->
      </w:t>
    </w:r>
    <w:r>
      <w:fldChar w:fldCharType="begin"/>
    </w:r>
    <w:r>
      <w:instrText>PAGE  \* Arabic  \* MERGEFORMAT</w:instrText>
    </w:r>
    <w:r>
      <w:fldChar w:fldCharType="separate"/>
    </w:r>
    <w:r>
      <w:rPr/>
      <w:rPr>
        <w:lang w:eastAsia="zh-cn" w:val="zh-cn"/>
      </w:rPr>
      <w:t>2</w:t>
    </w:r>
    <w:r>
      <w:rPr/>
      <w:fldChar w:fldCharType="end"/>
    </w:r>
  </w:p>
</w:ftr>
</file>

<file path=word/footer2.xml><?xml version="1.0" encoding="utf-8"?>
<w:ftr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Right"/>
    </w:pPr>
    <w:r>
      <w:rPr>
        <w:color w:val="9FB8CD" w:themeColor="accent2"/>
        <w14:textFill>
          <w14:solidFill>
            <w14:schemeClr w14:val="accent2">
              <w14:lumMod w14:val="50000"/>
              <w14:lumOff w14:val="50000"/>
            </w14:schemeClr>
          </w14:solidFill>
        </w14:textFill>
      </w:rPr>
      <w:sym w:font="Wingdings 3" w:char="F07D"/>
    </w:r>
    <w:r>
      <w:rPr>
        <w:lang w:eastAsia="zh-cn" w:val="zh-cn"/>
      </w:rPr>
      <w:t xml:space="preserve">
        <!-- _blank -->
      </w:t>
    </w:r>
    <w:r>
      <w:fldChar w:fldCharType="begin"/>
    </w:r>
    <w:r>
      <w:instrText>PAGE  \* Arabic  \* MERGEFORMAT</w:instrText>
    </w:r>
    <w:r>
      <w:fldChar w:fldCharType="separate"/>
    </w:r>
    <w:r>
      <w:rPr/>
      <w:rPr>
        <w:lang w:eastAsia="zh-cn" w:val="zh-cn"/>
      </w:rPr>
      <w:t>1</w:t>
    </w:r>
    <w:r>
      <w:rPr/>
      <w:fldChar w:fldCharType="end"/>
    </w:r>
  </w:p>
</w:ftr>
</file>

<file path=word/footnotes.xml><?xml version="1.0" encoding="utf-8"?>
<w:footnotes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Left"/>
      <w:jc w:val="right"/>
    </w:pPr>
    <w:r>
      <w:rPr>
        <w:color w:val="9FB8CD" w:themeColor="accent2"/>
        <w14:textFill>
          <w14:solidFill>
            <w14:schemeClr w14:val="accent2">
              <w14:lumMod w14:val="50000"/>
              <w14:lumOff w14:val="50000"/>
            </w14:schemeClr>
          </w14:solidFill>
        </w14:textFill>
      </w:rPr>
      <w:sym w:font="Wingdings 3" w:char="F07D"/>
    </w:r>
    <w:r>
      <w:rPr>
        <w:lang w:eastAsia="zh-cn" w:val="zh-cn"/>
      </w:rPr>
      <w:t xml:space="preserve"> </w:t>
    </w:r>
    <w:sdt>
      <w:sdtPr>
        <w:alias w:val="标题"/>
        <w:id w:val="168006723"/>
        <w:placeholder>
          <w:docPart w:val="BF2B0F83CFBD47499EC1EBB37BADF8BF"/>
        </w:placeholder>
        <w:showingPlcHdr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>
          <w:rPr>
            <w:lang w:eastAsia="zh-cn" w:val="zh-cn"/>
          </w:rPr>
          <w:t>[键入文档标题]</w:t>
        </w:r>
      </w:sdtContent>
    </w:sdt>
  </w:p>
</w:hdr>
</file>

<file path=word/header2.xml><?xml version="1.0" encoding="utf-8"?>
<w:hdr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Right"/>
      <w:jc w:val="left"/>
    </w:pPr>
    <w:r>
      <w:rPr>
        <w:color w:val="9FB8CD" w:themeColor="accent2"/>
        <w14:textFill>
          <w14:solidFill>
            <w14:schemeClr w14:val="accent2">
              <w14:lumMod w14:val="50000"/>
              <w14:lumOff w14:val="50000"/>
            </w14:schemeClr>
          </w14:solidFill>
        </w14:textFill>
      </w:rPr>
      <w:sym w:font="Wingdings 3" w:char="F07D"/>
    </w:r>
    <w:r>
      <w:rPr>
        <w:lang w:eastAsia="zh-cn" w:val="zh-cn"/>
      </w:rPr>
      <w:t xml:space="preserve"> </w:t>
    </w:r>
    <w:sdt>
      <w:sdtPr>
        <w:alias w:val="标题"/>
        <w:id w:val="-1280636935"/>
        <w:placeholder>
          <w:docPart w:val="BF2B0F83CFBD47499EC1EBB37BADF8BF"/>
        </w:placeholder>
        <w:showingPlcHdr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>
          <w:rPr>
            <w:lang w:eastAsia="zh-cn" w:val="zh-cn"/>
          </w:rPr>
          <w:t>[键入文档标题]</w:t>
        </w:r>
      </w:sdtContent>
    </w:sdt>
  </w:p>
</w:hdr>
</file>

<file path=word/numbering.xml><?xml version="1.0" encoding="utf-8"?>
<w:numbering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0"/>
    <w:multiLevelType w:val="singleLevel"/>
    <w:tmpl w:val="3F0C434A"/>
    <w:lvl w:ilvl="0">
      <w:start w:val="1"/>
      <w:numFmt w:val="bullet"/>
      <w:pStyle w:val="ListBullet5"/>
      <w:lvlText w:val=""/>
      <w:lvlJc w:val="left"/>
      <w:pPr>
        <w:ind w:left="1800" w:hanging="360"/>
      </w:pPr>
      <w:rPr>
        <w:rFonts w:ascii="Symbol" w:hAnsi="Symbol" w:hint="default" w:eastAsia="Symbol"/>
        <w:color w:val="9FB8CD" w:themeColor="accent2"/>
      </w:rPr>
    </w:lvl>
  </w:abstractNum>
  <w:abstractNum w:abstractNumId="1">
    <w:nsid w:val="FFFFFF81"/>
    <w:multiLevelType w:val="singleLevel"/>
    <w:tmpl w:val="78B8BCEC"/>
    <w:lvl w:ilvl="0">
      <w:start w:val="1"/>
      <w:numFmt w:val="bullet"/>
      <w:pStyle w:val="ListBullet4"/>
      <w:lvlText w:val=""/>
      <w:lvlJc w:val="left"/>
      <w:pPr>
        <w:ind w:left="1440" w:hanging="360"/>
      </w:pPr>
      <w:rPr>
        <w:rFonts w:ascii="Symbol" w:hAnsi="Symbol" w:hint="default" w:eastAsia="Symbol"/>
        <w:outline w:val="0"/>
        <w:emboss w:val="0"/>
        <w:imprint w:val="0"/>
        <w:color w:val="628BAD" w:themeColor="accent2" w:themeShade="BF"/>
      </w:rPr>
    </w:lvl>
  </w:abstractNum>
  <w:abstractNum w:abstractNumId="2">
    <w:nsid w:val="FFFFFF82"/>
    <w:multiLevelType w:val="singleLevel"/>
    <w:tmpl w:val="3D9E3420"/>
    <w:lvl w:ilvl="0">
      <w:start w:val="1"/>
      <w:numFmt w:val="bullet"/>
      <w:pStyle w:val="ListBullet3"/>
      <w:lvlText w:val=""/>
      <w:lvlJc w:val="left"/>
      <w:pPr>
        <w:ind w:left="1080" w:hanging="360"/>
      </w:pPr>
      <w:rPr>
        <w:rFonts w:ascii="Wingdings 3" w:hAnsi="Wingdings 3" w:hint="default" w:eastAsia="Wingdings 3"/>
        <w:color w:val="808080" w:themeColor="background1" w:themeShade="80"/>
      </w:rPr>
    </w:lvl>
  </w:abstractNum>
  <w:abstractNum w:abstractNumId="3">
    <w:nsid w:val="FFFFFF83"/>
    <w:multiLevelType w:val="singleLevel"/>
    <w:tmpl w:val="5B846FA6"/>
    <w:lvl w:ilvl="0">
      <w:start w:val="1"/>
      <w:numFmt w:val="bullet"/>
      <w:pStyle w:val="ListBullet2"/>
      <w:lvlText w:val=""/>
      <w:lvlJc w:val="left"/>
      <w:pPr>
        <w:ind w:left="720" w:hanging="360"/>
      </w:pPr>
      <w:rPr>
        <w:rFonts w:ascii="Wingdings 3" w:hAnsi="Wingdings 3" w:hint="default" w:eastAsia="Wingdings 3"/>
        <w:color w:val="9FB8CD" w:themeColor="accent2"/>
      </w:rPr>
    </w:lvl>
  </w:abstractNum>
  <w:abstractNum w:abstractNumId="4">
    <w:nsid w:val="FFFFFF89"/>
    <w:multiLevelType w:val="singleLevel"/>
    <w:tmpl w:val="4C7CAEF2"/>
    <w:lvl w:ilvl="0">
      <w:start w:val="1"/>
      <w:numFmt w:val="bullet"/>
      <w:pStyle w:val="ListBullet"/>
      <w:lvlText w:val=""/>
      <w:lvlJc w:val="left"/>
      <w:pPr>
        <w:ind w:left="360" w:hanging="360"/>
      </w:pPr>
      <w:rPr>
        <w:rFonts w:ascii="Wingdings 3" w:hAnsi="Wingdings 3" w:hint="default" w:eastAsia="Wingdings 3"/>
        <w:caps w:val="0"/>
        <w:strike w:val="0"/>
        <w:dstrike w:val="0"/>
        <w:outline w:val="0"/>
        <w:shadow w:val="0"/>
        <w:emboss w:val="0"/>
        <w:imprint w:val="0"/>
        <w:vanish w:val="0"/>
        <w:color w:val="628BAD" w:themeColor="accent2" w:themeShade="BF"/>
        <w:vertAlign w:val="baseline"/>
      </w:rPr>
    </w:lvl>
  </w:abstractNum>
  <w:num w:numId="1">
    <w:abstractNumId w:val="4"/>
  </w:num>
  <w:num w:numId="2">
    <w:abstractNumId w:val="4"/>
  </w:num>
  <w:num w:numId="3">
    <w:abstractNumId w:val="3"/>
  </w:num>
  <w:num w:numId="4">
    <w:abstractNumId w:val="3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  <w:num w:numId="10">
    <w:abstractNumId w:val="0"/>
  </w:num>
  <w:num w:numId="11">
    <w:abstractNumId w:val="4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4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</w:numbering>
</file>

<file path=word/settings.xml><?xml version="1.0" encoding="utf-8"?>
<w:settings xmlns:w="http://schemas.openxmlformats.org/wordprocessingml/2006/main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sl="http://schemas.openxmlformats.org/schemaLibrary/2006/main" mc:Ignorable="w14">
  <w:zoom w:percent="100"/>
  <w:removeDateAndTime/>
  <w:attachedTemplate r:id="rId1"/>
  <w:defaultTabStop w:val="720"/>
  <w:evenAndOddHeaders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undOvr"/>
    <m:naryLim m:val="subSup"/>
  </m:mathPr>
  <w:themeFontLang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:savePreviewPicture w:val="off"/>
</w:settings>
</file>

<file path=word/styles.xml><?xml version="1.0" encoding="utf-8"?>
<w:style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mc:Ignorable="w14">
  <w:docDefaults>
    <w:rPrDefault>
      <w:rPr>
        <w:rFonts w:asciiTheme="minorHAnsi" w:hAnsiTheme="minorHAnsi" w:cstheme="minorBidi" w:eastAsiaTheme="minorEastAsia"/>
        <w:sz w:val="22"/>
        <w:szCs w:val="22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36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color w:val="000000" w:themeColor="text1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pPr>
      <w:pBdr>
        <w:top w:val="single" w:sz="6" w:space="1" w:color="9FB8CD" w:themeColor="accent2"/>
        <w:left w:val="single" w:sz="6" w:space="1" w:color="9FB8CD" w:themeColor="accent2"/>
        <w:bottom w:val="single" w:sz="6" w:space="1" w:color="9FB8CD" w:themeColor="accent2"/>
        <w:right w:val="single" w:sz="6" w:space="1" w:color="9FB8CD" w:themeColor="accent2"/>
      </w:pBdr>
      <w:shd w:val="clear" w:color="auto" w:fill="9FB8CD" w:themeFill="accent2"/>
      <w:spacing w:before="300" w:after="40"/>
      <w:outlineLvl w:val="0"/>
    </w:pPr>
    <w:rPr>
      <w:rFonts w:asciiTheme="majorHAnsi" w:hAnsiTheme="majorHAnsi" w:eastAsiaTheme="majorEastAsia"/>
      <w:color w:val="FFFFFF" w:themeColor="background1"/>
      <w:spacing w:val="5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pPr>
      <w:pBdr>
        <w:top w:val="single" w:sz="6" w:space="1" w:color="9FB8CD" w:themeColor="accent2"/>
        <w:left w:val="single" w:sz="48" w:space="1" w:color="9FB8CD" w:themeColor="accent2"/>
        <w:bottom w:val="single" w:sz="6" w:space="1" w:color="9FB8CD" w:themeColor="accent2"/>
        <w:right w:val="single" w:sz="6" w:space="1" w:color="9FB8CD" w:themeColor="accent2"/>
      </w:pBdr>
      <w:spacing w:before="240" w:after="80"/>
      <w:ind w:left="144"/>
      <w:outlineLvl w:val="1"/>
    </w:pPr>
    <w:rPr>
      <w:rFonts w:asciiTheme="majorHAnsi" w:hAnsiTheme="majorHAnsi" w:eastAsiaTheme="majorEastAsia"/>
      <w:color w:val="628BAD" w:themeColor="accent2" w:themeShade="BF"/>
      <w:spacing w:val="5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pBdr>
        <w:top w:val="single" w:sz="6" w:space="1" w:color="A6A6A6" w:themeColor="background1" w:themeShade="A6"/>
        <w:left w:val="single" w:sz="48" w:space="1" w:color="A6A6A6" w:themeColor="background1" w:themeShade="A6"/>
        <w:bottom w:val="single" w:sz="6" w:space="1" w:color="A6A6A6" w:themeColor="background1" w:themeShade="A6"/>
        <w:right w:val="single" w:sz="6" w:space="1" w:color="A6A6A6" w:themeColor="background1" w:themeShade="A6"/>
      </w:pBdr>
      <w:spacing w:before="200" w:after="80"/>
      <w:ind w:left="144"/>
      <w:outlineLvl w:val="2"/>
    </w:pPr>
    <w:rPr>
      <w:rFonts w:asciiTheme="majorHAnsi" w:hAnsiTheme="majorHAnsi" w:eastAsiaTheme="majorEastAsia"/>
      <w:color w:val="595959" w:themeColor="text1" w:themeTint="A6"/>
      <w:spacing w:val="5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pBdr>
        <w:bottom w:val="single" w:sz="6" w:space="1" w:color="A6A6A6" w:themeColor="background1" w:themeShade="A6"/>
      </w:pBdr>
      <w:spacing w:before="200" w:after="80"/>
      <w:outlineLvl w:val="3"/>
    </w:pPr>
    <w:rPr>
      <w:rFonts w:asciiTheme="majorHAnsi" w:hAnsiTheme="majorHAnsi" w:eastAsiaTheme="majorEastAsia"/>
      <w:color w:val="595959" w:themeColor="text1" w:themeTint="A6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pBdr>
        <w:bottom w:val="dashed" w:sz="4" w:space="1" w:color="A6A6A6" w:themeColor="background1" w:themeShade="A6"/>
      </w:pBdr>
      <w:spacing w:before="200" w:after="80"/>
      <w:outlineLvl w:val="4"/>
    </w:pPr>
    <w:rPr>
      <w:rFonts w:asciiTheme="majorHAnsi" w:hAnsiTheme="majorHAnsi" w:eastAsiaTheme="majorEastAsia"/>
      <w:color w:val="404040" w:themeColor="text1" w:themeTint="BF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spacing w:before="200" w:after="80"/>
      <w:outlineLvl w:val="5"/>
    </w:pPr>
    <w:rPr>
      <w:rFonts w:asciiTheme="majorHAnsi" w:hAnsiTheme="majorHAnsi" w:eastAsiaTheme="majorEastAsia"/>
      <w:b/>
      <w:color w:val="7F7F7F" w:themeColor="background1" w:themeShade="7F"/>
      <w:sz w:val="18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spacing w:before="200" w:after="80"/>
      <w:outlineLvl w:val="6"/>
    </w:pPr>
    <w:rPr>
      <w:rFonts w:asciiTheme="majorHAnsi" w:hAnsiTheme="majorHAnsi" w:eastAsiaTheme="majorEastAsia"/>
      <w:b/>
      <w:i/>
      <w:color w:val="808080" w:themeColor="background1" w:themeShade="80"/>
      <w:sz w:val="18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spacing w:before="200" w:after="80"/>
      <w:outlineLvl w:val="7"/>
    </w:pPr>
    <w:rPr>
      <w:rFonts w:asciiTheme="majorHAnsi" w:hAnsiTheme="majorHAnsi" w:eastAsiaTheme="majorEastAsia"/>
      <w:color w:val="9FB8CD" w:themeColor="accent2"/>
      <w:sz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spacing w:before="200" w:after="80"/>
      <w:outlineLvl w:val="8"/>
    </w:pPr>
    <w:rPr>
      <w:rFonts w:asciiTheme="majorHAnsi" w:hAnsiTheme="majorHAnsi" w:eastAsiaTheme="majorEastAsia"/>
      <w:i/>
      <w:color w:val="9FB8CD" w:themeColor="accent2"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hAnsiTheme="majorHAnsi" w:eastAsiaTheme="majorEastAsia"/>
      <w:color w:val="FFFFFF" w:themeColor="background1"/>
      <w:spacing w:val="5"/>
      <w:sz w:val="20"/>
      <w:szCs w:val="20"/>
      <w:shd w:val="clear" w:color="auto" w:fill="9FB8CD" w:themeFill="accent2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hAnsiTheme="majorHAnsi" w:eastAsiaTheme="majorEastAsia"/>
      <w:color w:val="628BAD" w:themeColor="accent2" w:themeShade="BF"/>
      <w:spacing w:val="5"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hAnsiTheme="majorHAnsi" w:eastAsiaTheme="majorEastAsia"/>
      <w:color w:val="595959" w:themeColor="text1" w:themeTint="A6"/>
      <w:spacing w:val="5"/>
      <w:sz w:val="20"/>
      <w:szCs w:val="20"/>
    </w:rPr>
  </w:style>
  <w:style w:type="paragraph" w:styleId="Title">
    <w:name w:val="Title"/>
    <w:basedOn w:val="Normal"/>
    <w:link w:val="TitleChar"/>
    <w:uiPriority w:val="10"/>
    <w:qFormat/>
    <w:pPr>
      <w:spacing w:line="240" w:lineRule="auto"/>
    </w:pPr>
    <w:rPr>
      <w:rFonts w:asciiTheme="majorHAnsi" w:hAnsiTheme="majorHAnsi" w:eastAsiaTheme="majorEastAsia"/>
      <w:color w:val="9FB8CD" w:themeColor="accent2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hAnsiTheme="majorHAnsi" w:eastAsiaTheme="majorEastAsia"/>
      <w:color w:val="9FB8CD" w:themeColor="accent2"/>
      <w:sz w:val="52"/>
      <w:szCs w:val="52"/>
    </w:rPr>
  </w:style>
  <w:style w:type="paragraph" w:styleId="Subtitle">
    <w:name w:val="Subtitle"/>
    <w:basedOn w:val="Normal"/>
    <w:link w:val="SubtitleChar"/>
    <w:uiPriority w:val="11"/>
    <w:qFormat/>
    <w:pPr>
      <w:spacing w:after="720" w:line="240" w:lineRule="auto"/>
    </w:pPr>
    <w:rPr>
      <w:rFonts w:asciiTheme="majorHAnsi" w:hAnsiTheme="majorHAnsi" w:cstheme="minorBidi"/>
      <w:color w:val="9FB8CD" w:themeColor="accent2"/>
      <w:sz w:val="24"/>
      <w:szCs w:val="24"/>
    </w:rPr>
  </w:style>
  <w:style w:type="character" w:customStyle="1" w:styleId="SubtitleChar">
    <w:name w:val="副标题字符"/>
    <w:basedOn w:val="DefaultParagraphFont"/>
    <w:link w:val="Subtitle"/>
    <w:uiPriority w:val="11"/>
    <w:rPr>
      <w:rFonts w:asciiTheme="majorHAnsi" w:hAnsiTheme="majorHAnsi" w:cstheme="minorBidi"/>
      <w:color w:val="9FB8CD" w:themeColor="accent2"/>
      <w:sz w:val="24"/>
      <w:szCs w:val="24"/>
    </w:rPr>
  </w:style>
  <w:style w:type="paragraph" w:styleId="Caption">
    <w:name w:val="caption"/>
    <w:basedOn w:val="Normal"/>
    <w:next w:val="Normal"/>
    <w:uiPriority w:val="35"/>
    <w:unhideWhenUsed/>
    <w:pPr>
      <w:spacing w:after="0" w:line="240" w:lineRule="auto"/>
    </w:pPr>
    <w:rPr>
      <w:bCs/>
      <w:color w:val="9FB8CD" w:themeColor="accent2"/>
      <w:sz w:val="16"/>
      <w:szCs w:val="16"/>
    </w:rPr>
  </w:style>
  <w:style w:type="paragraph" w:styleId="NoSpacing">
    <w:name w:val="No Spacing"/>
    <w:basedOn w:val="Normal"/>
    <w:uiPriority w:val="99"/>
    <w:qFormat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 w:eastAsia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 w:eastAsia="Tahoma"/>
      <w:color w:val="000000" w:themeColor="text1"/>
      <w:sz w:val="16"/>
      <w:szCs w:val="16"/>
    </w:rPr>
  </w:style>
  <w:style w:type="character" w:styleId="BookTitle">
    <w:name w:val="Book Title"/>
    <w:basedOn w:val="DefaultParagraphFont"/>
    <w:uiPriority w:val="33"/>
    <w:qFormat/>
    <w:rPr>
      <w:rFonts w:asciiTheme="majorHAnsi" w:hAnsiTheme="majorHAnsi" w:cs="Times New Roman" w:eastAsiaTheme="majorEastAsia"/>
      <w:i/>
      <w:color w:val="8E736A" w:themeColor="accent6"/>
      <w:sz w:val="20"/>
      <w:szCs w:val="20"/>
    </w:rPr>
  </w:style>
  <w:style w:type="character" w:styleId="Emphasis">
    <w:name w:val="Emphasis"/>
    <w:uiPriority w:val="20"/>
    <w:qFormat/>
    <w:rPr>
      <w:b/>
      <w:i/>
      <w:spacing w:val="0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Pr>
      <w:rFonts w:cs="Times New Roman"/>
      <w:color w:val="000000" w:themeColor="text1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Pr>
      <w:rFonts w:cs="Times New Roman"/>
      <w:color w:val="000000" w:themeColor="text1"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hAnsiTheme="majorHAnsi" w:eastAsiaTheme="majorEastAsia"/>
      <w:color w:val="595959" w:themeColor="text1" w:themeTint="A6"/>
      <w:sz w:val="2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hAnsiTheme="majorHAnsi" w:eastAsiaTheme="majorEastAsia"/>
      <w:color w:val="404040" w:themeColor="text1" w:themeTint="BF"/>
      <w:sz w:val="20"/>
      <w:szCs w:val="20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hAnsiTheme="majorHAnsi" w:eastAsiaTheme="majorEastAsia"/>
      <w:b/>
      <w:color w:val="7F7F7F" w:themeColor="background1" w:themeShade="7F"/>
      <w:sz w:val="18"/>
      <w:szCs w:val="18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hAnsiTheme="majorHAnsi" w:eastAsiaTheme="majorEastAsia"/>
      <w:b/>
      <w:i/>
      <w:color w:val="808080" w:themeColor="background1" w:themeShade="80"/>
      <w:sz w:val="18"/>
      <w:szCs w:val="18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hAnsiTheme="majorHAnsi" w:eastAsiaTheme="majorEastAsia"/>
      <w:color w:val="9FB8CD" w:themeColor="accent2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hAnsiTheme="majorHAnsi" w:eastAsiaTheme="majorEastAsia"/>
      <w:i/>
      <w:color w:val="9FB8CD" w:themeColor="accent2"/>
      <w:sz w:val="18"/>
      <w:szCs w:val="18"/>
    </w:rPr>
  </w:style>
  <w:style w:type="character" w:styleId="IntenseEmphasis">
    <w:name w:val="Intense Emphasis"/>
    <w:basedOn w:val="DefaultParagraphFont"/>
    <w:uiPriority w:val="21"/>
    <w:qFormat/>
    <w:rPr>
      <w:rFonts w:cs="Times New Roman"/>
      <w:b/>
      <w:i/>
      <w:color w:val="BAC737" w:themeColor="accent3" w:themeShade="BF"/>
      <w:sz w:val="20"/>
      <w:szCs w:val="20"/>
    </w:rPr>
  </w:style>
  <w:style w:type="paragraph" w:styleId="IntenseQuote">
    <w:name w:val="Intense Quote"/>
    <w:basedOn w:val="Normal"/>
    <w:link w:val="IntenseQuoteChar"/>
    <w:uiPriority w:val="30"/>
    <w:qFormat/>
    <w:pPr>
      <w:pBdr>
        <w:top w:val="single" w:sz="6" w:space="10" w:color="628BAD" w:themeColor="accent2" w:themeShade="BF"/>
        <w:left w:val="single" w:sz="6" w:space="10" w:color="628BAD" w:themeColor="accent2" w:themeShade="BF"/>
        <w:bottom w:val="single" w:sz="6" w:space="10" w:color="628BAD" w:themeColor="accent2" w:themeShade="BF"/>
        <w:right w:val="single" w:sz="6" w:space="10" w:color="628BAD" w:themeColor="accent2" w:themeShade="BF"/>
      </w:pBdr>
      <w:shd w:val="clear" w:color="auto" w:fill="9FB8CD" w:themeFill="accent2"/>
      <w:ind w:left="720" w:right="720"/>
      <w:jc w:val="center"/>
    </w:pPr>
    <w:rPr>
      <w:rFonts w:asciiTheme="majorHAnsi" w:hAnsiTheme="majorHAnsi" w:eastAsiaTheme="majorEastAsia"/>
      <w:i/>
      <w:color w:val="FFFFFF" w:themeColor="background1"/>
    </w:rPr>
  </w:style>
  <w:style w:type="character" w:customStyle="1" w:styleId="IntenseQuoteChar">
    <w:name w:val="重要引言字符"/>
    <w:basedOn w:val="DefaultParagraphFont"/>
    <w:link w:val="IntenseQuote"/>
    <w:uiPriority w:val="30"/>
    <w:rPr>
      <w:rFonts w:asciiTheme="majorHAnsi" w:hAnsiTheme="majorHAnsi" w:eastAsiaTheme="majorEastAsia"/>
      <w:i/>
      <w:color w:val="FFFFFF" w:themeColor="background1"/>
      <w:sz w:val="20"/>
      <w:szCs w:val="20"/>
      <w:shd w:val="clear" w:color="auto" w:fill="9FB8CD" w:themeFill="accent2"/>
    </w:rPr>
  </w:style>
  <w:style w:type="character" w:styleId="IntenseReference">
    <w:name w:val="Intense Reference"/>
    <w:basedOn w:val="DefaultParagraphFont"/>
    <w:uiPriority w:val="32"/>
    <w:qFormat/>
    <w:rPr>
      <w:rFonts w:cs="Times New Roman"/>
      <w:b/>
      <w:color w:val="525A7D" w:themeColor="accent1" w:themeShade="BF"/>
      <w:sz w:val="20"/>
      <w:szCs w:val="20"/>
      <w:u w:val="single"/>
    </w:rPr>
  </w:style>
  <w:style w:type="paragraph" w:styleId="ListBullet">
    <w:name w:val="List Bullet"/>
    <w:basedOn w:val="Normal"/>
    <w:uiPriority w:val="36"/>
    <w:unhideWhenUsed/>
    <w:qFormat/>
    <w:pPr>
      <w:numPr>
        <w:numId w:val="16"/>
      </w:numPr>
      <w:spacing w:after="120"/>
      <w:contextualSpacing/>
    </w:pPr>
  </w:style>
  <w:style w:type="paragraph" w:styleId="ListBullet2">
    <w:name w:val="List Bullet 2"/>
    <w:basedOn w:val="Normal"/>
    <w:uiPriority w:val="36"/>
    <w:unhideWhenUsed/>
    <w:qFormat/>
    <w:pPr>
      <w:numPr>
        <w:numId w:val="17"/>
      </w:numPr>
      <w:spacing w:after="120"/>
      <w:contextualSpacing/>
    </w:pPr>
  </w:style>
  <w:style w:type="paragraph" w:styleId="ListBullet3">
    <w:name w:val="List Bullet 3"/>
    <w:basedOn w:val="Normal"/>
    <w:uiPriority w:val="36"/>
    <w:unhideWhenUsed/>
    <w:qFormat/>
    <w:pPr>
      <w:numPr>
        <w:numId w:val="18"/>
      </w:numPr>
      <w:spacing w:after="120"/>
      <w:contextualSpacing/>
    </w:pPr>
  </w:style>
  <w:style w:type="paragraph" w:styleId="ListBullet4">
    <w:name w:val="List Bullet 4"/>
    <w:basedOn w:val="Normal"/>
    <w:uiPriority w:val="36"/>
    <w:unhideWhenUsed/>
    <w:qFormat/>
    <w:pPr>
      <w:numPr>
        <w:numId w:val="19"/>
      </w:numPr>
      <w:spacing w:after="120"/>
      <w:contextualSpacing/>
    </w:pPr>
  </w:style>
  <w:style w:type="paragraph" w:styleId="ListBullet5">
    <w:name w:val="List Bullet 5"/>
    <w:basedOn w:val="Normal"/>
    <w:uiPriority w:val="36"/>
    <w:unhideWhenUsed/>
    <w:qFormat/>
    <w:pPr>
      <w:numPr>
        <w:numId w:val="20"/>
      </w:numPr>
      <w:spacing w:after="120"/>
      <w:contextualSpacing/>
    </w:p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Quote">
    <w:name w:val="Quote"/>
    <w:basedOn w:val="Normal"/>
    <w:link w:val="QuoteChar"/>
    <w:uiPriority w:val="29"/>
    <w:qFormat/>
    <w:rPr>
      <w:i/>
      <w:color w:val="7F7F7F" w:themeColor="background1" w:themeShade="7F"/>
    </w:rPr>
  </w:style>
  <w:style w:type="character" w:customStyle="1" w:styleId="QuoteChar">
    <w:name w:val="Quote Char"/>
    <w:basedOn w:val="DefaultParagraphFont"/>
    <w:link w:val="Quote"/>
    <w:uiPriority w:val="29"/>
    <w:rPr>
      <w:i/>
      <w:color w:val="7F7F7F" w:themeColor="background1" w:themeShade="7F"/>
      <w:sz w:val="20"/>
      <w:szCs w:val="20"/>
    </w:rPr>
  </w:style>
  <w:style w:type="character" w:styleId="Strong">
    <w:name w:val="Strong"/>
    <w:uiPriority w:val="22"/>
    <w:qFormat/>
    <w:rPr>
      <w:rFonts w:asciiTheme="minorHAnsi" w:hAnsiTheme="minorHAnsi" w:eastAsiaTheme="minorEastAsia"/>
      <w:b/>
      <w:color w:val="9FB8CD" w:themeColor="accent2"/>
    </w:rPr>
  </w:style>
  <w:style w:type="character" w:styleId="SubtleEmphasis">
    <w:name w:val="Subtle Emphasis"/>
    <w:basedOn w:val="DefaultParagraphFont"/>
    <w:uiPriority w:val="19"/>
    <w:qFormat/>
    <w:rPr>
      <w:rFonts w:cs="Times New Roman"/>
      <w:i/>
      <w:color w:val="737373" w:themeColor="text1" w:themeTint="8C"/>
      <w:kern w:val="16"/>
      <w:sz w:val="20"/>
      <w:szCs w:val="20"/>
    </w:rPr>
  </w:style>
  <w:style w:type="character" w:styleId="SubtleReference">
    <w:name w:val="Subtle Reference"/>
    <w:basedOn w:val="DefaultParagraphFont"/>
    <w:uiPriority w:val="31"/>
    <w:qFormat/>
    <w:rPr>
      <w:rFonts w:cs="Times New Roman"/>
      <w:color w:val="737373" w:themeColor="text1" w:themeTint="8C"/>
      <w:sz w:val="20"/>
      <w:szCs w:val="20"/>
      <w:u w:val="single"/>
    </w:rPr>
  </w:style>
  <w:style w:type="table" w:styleId="TableGrid">
    <w:name w:val="Table Grid"/>
    <w:basedOn w:val="TableNormal"/>
    <w:uiPriority w:val="1"/>
    <w:pPr>
      <w:spacing w:after="0" w:line="240" w:lineRule="auto"/>
    </w:pPr>
    <w:rPr>
      <w:rFonts w:cstheme="minorBid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OC1">
    <w:name w:val="toc 1"/>
    <w:basedOn w:val="Normal"/>
    <w:next w:val="Normal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</w:pPr>
    <w:rPr>
      <w:smallCaps/>
      <w:color w:val="9FB8CD" w:themeColor="accent2"/>
    </w:rPr>
  </w:style>
  <w:style w:type="paragraph" w:styleId="TOC2">
    <w:name w:val="toc 2"/>
    <w:basedOn w:val="Normal"/>
    <w:next w:val="Normal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216"/>
    </w:pPr>
    <w:rPr>
      <w:smallCaps/>
    </w:rPr>
  </w:style>
  <w:style w:type="paragraph" w:styleId="TOC3">
    <w:name w:val="toc 3"/>
    <w:basedOn w:val="Normal"/>
    <w:next w:val="Normal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446"/>
    </w:pPr>
    <w:rPr>
      <w:smallCaps/>
    </w:rPr>
  </w:style>
  <w:style w:type="paragraph" w:styleId="TOC4">
    <w:name w:val="toc 4"/>
    <w:basedOn w:val="Normal"/>
    <w:next w:val="Normal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662"/>
    </w:pPr>
    <w:rPr>
      <w:smallCaps/>
    </w:rPr>
  </w:style>
  <w:style w:type="paragraph" w:styleId="TOC5">
    <w:name w:val="toc 5"/>
    <w:basedOn w:val="Normal"/>
    <w:next w:val="Normal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878"/>
    </w:pPr>
    <w:rPr>
      <w:smallCaps/>
    </w:rPr>
  </w:style>
  <w:style w:type="paragraph" w:styleId="TOC6">
    <w:name w:val="toc 6"/>
    <w:basedOn w:val="Normal"/>
    <w:next w:val="Normal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1094"/>
    </w:pPr>
    <w:rPr>
      <w:smallCaps/>
    </w:rPr>
  </w:style>
  <w:style w:type="paragraph" w:styleId="TOC7">
    <w:name w:val="toc 7"/>
    <w:basedOn w:val="Normal"/>
    <w:next w:val="Normal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1325"/>
    </w:pPr>
    <w:rPr>
      <w:smallCaps/>
    </w:rPr>
  </w:style>
  <w:style w:type="paragraph" w:styleId="TOC8">
    <w:name w:val="toc 8"/>
    <w:basedOn w:val="Normal"/>
    <w:next w:val="Normal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1540"/>
    </w:pPr>
    <w:rPr>
      <w:smallCaps/>
    </w:rPr>
  </w:style>
  <w:style w:type="paragraph" w:styleId="TOC9">
    <w:name w:val="toc 9"/>
    <w:basedOn w:val="Normal"/>
    <w:next w:val="Normal"/>
    <w:autoRedefine/>
    <w:uiPriority w:val="99"/>
    <w:semiHidden/>
    <w:unhideWhenUsed/>
    <w:qFormat/>
    <w:pPr>
      <w:tabs>
        <w:tab w:val="right" w:leader="dot" w:pos="8630"/>
      </w:tabs>
      <w:spacing w:after="40" w:line="240" w:lineRule="auto"/>
      <w:ind w:left="1760"/>
    </w:pPr>
    <w:rPr>
      <w:smallCaps/>
    </w:rPr>
  </w:style>
  <w:style w:type="paragraph" w:customStyle="1" w:styleId="FooterLeft">
    <w:name w:val="左页脚"/>
    <w:basedOn w:val="Normal"/>
    <w:next w:val="Normal"/>
    <w:uiPriority w:val="35"/>
    <w:qFormat/>
    <w:pPr>
      <w:pBdr>
        <w:top w:val="dashed" w:sz="4" w:space="18" w:color="7F7F7F" w:themeColor="text1" w:themeTint="80"/>
      </w:pBdr>
      <w:tabs>
        <w:tab w:val="center" w:pos="4320"/>
        <w:tab w:val="right" w:pos="8640"/>
      </w:tabs>
      <w:spacing w:line="240" w:lineRule="auto"/>
      <w:contextualSpacing/>
    </w:pPr>
    <w:rPr>
      <w:color w:val="7F7F7F" w:themeColor="text1" w:themeTint="80"/>
      <w:szCs w:val="18"/>
    </w:rPr>
  </w:style>
  <w:style w:type="paragraph" w:customStyle="1" w:styleId="FooterRight">
    <w:name w:val="右页脚"/>
    <w:basedOn w:val="Footer"/>
    <w:uiPriority w:val="35"/>
    <w:qFormat/>
    <w:pPr>
      <w:pBdr>
        <w:top w:val="dashed" w:sz="4" w:space="18" w:color="7F7F7F"/>
      </w:pBdr>
      <w:spacing w:line="240" w:lineRule="auto"/>
      <w:contextualSpacing/>
      <w:jc w:val="right"/>
    </w:pPr>
    <w:rPr>
      <w:color w:val="7F7F7F" w:themeColor="text1" w:themeTint="80"/>
      <w:szCs w:val="18"/>
    </w:rPr>
  </w:style>
  <w:style w:type="paragraph" w:customStyle="1" w:styleId="HeaderFirstPage">
    <w:name w:val="首页页眉"/>
    <w:basedOn w:val="Normal"/>
    <w:next w:val="Normal"/>
    <w:uiPriority w:val="39"/>
    <w:pPr>
      <w:pBdr>
        <w:bottom w:val="dashed" w:sz="4" w:space="18" w:color="7F7F7F" w:themeColor="text1" w:themeTint="80"/>
      </w:pBdr>
      <w:tabs>
        <w:tab w:val="center" w:pos="4320"/>
        <w:tab w:val="right" w:pos="8640"/>
      </w:tabs>
      <w:spacing w:line="396" w:lineRule="auto"/>
    </w:pPr>
  </w:style>
  <w:style w:type="paragraph" w:customStyle="1" w:styleId="HeaderLeft">
    <w:name w:val="左页眉"/>
    <w:basedOn w:val="Header"/>
    <w:uiPriority w:val="35"/>
    <w:qFormat/>
    <w:pPr>
      <w:pBdr>
        <w:bottom w:val="dashed" w:sz="4" w:space="18" w:color="7F7F7F" w:themeColor="text1" w:themeTint="80"/>
      </w:pBdr>
      <w:spacing w:line="396" w:lineRule="auto"/>
    </w:pPr>
    <w:rPr>
      <w:color w:val="7F7F7F" w:themeColor="text1" w:themeTint="80"/>
    </w:rPr>
  </w:style>
  <w:style w:type="paragraph" w:customStyle="1" w:styleId="HeaderRight">
    <w:name w:val="右页眉"/>
    <w:basedOn w:val="Header"/>
    <w:uiPriority w:val="35"/>
    <w:qFormat/>
    <w:pPr>
      <w:pBdr>
        <w:bottom w:val="dashed" w:sz="4" w:space="18" w:color="7F7F7F"/>
      </w:pBdr>
      <w:jc w:val="right"/>
    </w:pPr>
    <w:rPr>
      <w:color w:val="7F7F7F" w:themeColor="text1" w:themeTint="80"/>
    </w:rPr>
  </w:style>
</w:styles>
</file>

<file path=word/webSettings.xml><?xml version="1.0" encoding="utf-8"?>
<w:webSetting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mc:Ignorable="w14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ype="http://schemas.openxmlformats.org/officeDocument/2006/relationships/endnotes" Target="endnotes.xml" Id="rId8"/><Relationship Type="http://schemas.openxmlformats.org/officeDocument/2006/relationships/footer" Target="footer2.xml" Id="rId13"/><Relationship Type="http://schemas.openxmlformats.org/officeDocument/2006/relationships/styles" Target="styles.xml" Id="rId3"/><Relationship Type="http://schemas.openxmlformats.org/officeDocument/2006/relationships/footnotes" Target="footnotes.xml" Id="rId7"/><Relationship Type="http://schemas.openxmlformats.org/officeDocument/2006/relationships/footer" Target="footer1.xml" Id="rId12"/><Relationship Type="http://schemas.openxmlformats.org/officeDocument/2006/relationships/numbering" Target="numbering.xml" Id="rId2"/><Relationship Type="http://schemas.openxmlformats.org/officeDocument/2006/relationships/theme" Target="theme/theme1.xml" Id="rId16"/><Relationship Type="http://schemas.openxmlformats.org/officeDocument/2006/relationships/customXml" Target="../customXml/item1.xml" Id="rId1"/><Relationship Type="http://schemas.openxmlformats.org/officeDocument/2006/relationships/webSettings" Target="webSettings.xml" Id="rId6"/><Relationship Type="http://schemas.openxmlformats.org/officeDocument/2006/relationships/header" Target="header2.xml" Id="rId11"/><Relationship Type="http://schemas.openxmlformats.org/officeDocument/2006/relationships/settings" Target="settings.xml" Id="rId5"/><Relationship Type="http://schemas.openxmlformats.org/officeDocument/2006/relationships/glossaryDocument" Target="glossary/document.xml" Id="rId15"/><Relationship Type="http://schemas.openxmlformats.org/officeDocument/2006/relationships/header" Target="header1.xml" Id="rId10"/><Relationship Type="http://schemas.openxmlformats.org/officeDocument/2006/relationships/image" Target="media/image1.jpeg" Id="rId9"/><Relationship Type="http://schemas.openxmlformats.org/officeDocument/2006/relationships/fontTable" Target="fontTable.xml" Id="rId14"/></Relationships> 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Windows\system32\OriginReport.dotx" TargetMode="External"/></Relationships>  
</file>

<file path=word/glossary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../media/image3.jpeg"/><Relationship Id="rId5" Type="http://schemas.openxmlformats.org/officeDocument/2006/relationships/image" Target="../media/image2.jpeg"/><Relationship Id="rId4" Type="http://schemas.openxmlformats.org/officeDocument/2006/relationships/webSettings" Target="webSettings.xml"/></Relationships>  
</file>

<file path=word/glossary/document.xml><?xml version="1.0" encoding="utf-8"?>
<w:glossaryDocument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24EA5A3EEBE145478C79A7EA8531E2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C9BFED-ECA6-47BD-B9D6-EC4832B845BE}"/>
      </w:docPartPr>
      <w:docPartBody>
        <w:p>
          <w:r>
            <w:rPr>
              <w:lang w:eastAsia="zh-cn" w:val="zh-cn"/>
            </w:rPr>
            <w:t>对于“插入”选项卡上的库，在设计时都充分考虑了其中的项与文档整体外观的协调性。您可以使用这些库来插入表格、页眉、页脚、列表、封面以及其他文档构建基块。您创建的图片、图表或关系图也将与当前的文档外观协调一致。</w:t>
          </w:r>
        </w:p>
        <w:p>
          <w:pPr>
            <w:pStyle w:val="Heading1"/>
            <w:pBdr>
              <w:left w:val="single" w:sz="6" w:space="3" w:color="C0504D" w:themeColor="accent2"/>
            </w:pBdr>
          </w:pPr>
          <w:r>
            <w:rPr>
              <w:lang w:eastAsia="zh-cn" w:val="zh-cn"/>
            </w:rPr>
            <w:t>标题 1</w:t>
          </w:r>
        </w:p>
        <w:p>
          <w:r>
            <w:rPr>
              <w:lang w:eastAsia="zh-cn" w:val="zh-cn"/>
            </w:rPr>
            <w:t>在“开始”选项卡上，通过从快速样式库中为所选文本选择一种外观，您可以方便地更改文档中所选文本的格式。您还可以使用“开始”选项卡上的其他控件来直接设置文本格式。大多数控件都允许您选择是使用当前主题外观，还是使用某种直接指定的格式。</w:t>
          </w:r>
        </w:p>
        <w:p>
          <w:pPr>
            <w:pStyle w:val="Heading2"/>
          </w:pPr>
          <w:r>
            <w:rPr>
              <w:lang w:eastAsia="zh-cn" w:val="zh-cn"/>
            </w:rPr>
            <w:t>标题 2</w:t>
          </w:r>
        </w:p>
        <w:p>
          <w:r>
            <w:rPr>
              <w:lang w:eastAsia="zh-cn" w:val="zh-cn"/>
            </w:rPr>
            <w:t>若要更改文档的整体外观，请在“页面布局”选项卡上选择新的“主题”元素。若要更改快速样式库中的可用外观，请使用“更改当前快速样式集”命令。主题库和快速样式库都提供了重置命令，因而您总是能够将文档外观还原为当前模板所包含的原始外观。</w:t>
          </w:r>
        </w:p>
        <w:p>
          <w:pPr>
            <w:pStyle w:val="Heading3"/>
          </w:pPr>
          <w:r>
            <w:rPr>
              <w:lang w:eastAsia="zh-cn" w:val="zh-cn"/>
            </w:rPr>
            <w:t>标题 3</w:t>
          </w:r>
        </w:p>
        <w:p>
          <w:r>
            <w:rPr>
              <w:lang w:eastAsia="zh-cn" w:val="zh-cn"/>
            </w:rPr>
            <w:t>对于“插入”选项卡上的库，在设计时都充分考虑了其中的项与文档整体外观的协调性。您可以使用这些库来插入表格、页眉、页脚、列表、封面以及其他文档构建基块。您创建的图片、图表或关系图也将与当前的文档外观协调一致。</w:t>
          </w:r>
        </w:p>
        <w:p>
          <w:r>
            <w:rPr>
              <w:lang w:eastAsia="zh-cn" w:val="zh-cn"/>
            </w:rPr>
            <w:t>在“开始”选项卡上，通过从快速样式库中为所选文本选择一种外观，您可以方便地更改文档中所选文本的格式。您还可以使用“开始”选项卡上的其他控件来直接设置文本格式。大多数控件都允许您选择是使用当前主题外观，还是使用某种直接指定的格式。</w:t>
          </w:r>
        </w:p>
        <w:p>
          <w:pPr>
            <w:pStyle w:val="Caption"/>
            <w:keepNext/>
          </w:pPr>
          <w:r>
            <w:rPr>
              <w:lang w:eastAsia="zh-cn" w:val="zh-cn"/>
            </w:rPr>
            <w:t>图: 这是一条题注</w:t>
          </w:r>
          <w:fldSimple w:instr=" SEQ Figure \* ARABIC ">
            <w:r>
              <w:rPr/>
              <w:rPr>
                <w:lang w:eastAsia="zh-cn" w:val="zh-cn"/>
              </w:rPr>
              <w:t>1</w:t>
            </w:r>
          </w:fldSimple>
        </w:p>
        <w:p>
          <w:r>
            <w:rPr/>
            <w:drawing>
              <wp:inline distT="0" distB="0" distL="0" distR="0" wp14:editId="7427AF1C">
                <wp:extent cx="1600200" cy="1600200"/>
                <wp:effectExtent l="19050" t="0" r="0" b="1219200"/>
                <wp:docPr id="1" name="MPj03900680000[1].jpg" descr="具有映像效果的齿轮" title="图像占位符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MPj03900680000[1].jpg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00200" cy="1600200"/>
                        </a:xfrm>
                        <a:prstGeom prst="rect">
                          <a:avLst/>
                        </a:prstGeom>
                        <a:effectLst>
                          <a:reflection blurRad="12700" stA="50000" endPos="75000" dist="12700" dir="5400000" sy="-100000" algn="bl" rotWithShape="0"/>
                        </a:effectLst>
                      </pic:spPr>
                    </pic:pic>
                  </a:graphicData>
                </a:graphic>
              </wp:inline>
            </w:drawing>
          </w:r>
        </w:p>
        <w:p>
          <w:r>
            <w:rPr>
              <w:lang w:eastAsia="zh-cn" w:val="zh-cn"/>
            </w:rPr>
            <w:t>若要更改文档的整体外观，请在“页面布局”选项卡上选择新的“主题”元素。若要更改快速样式库中的可用外观，请使用“更改当前快速样式集”命令。主题库和快速样式库都提供了重置命令，因而您总是能够将文档外观还原为当前模板所包含的原始外观。</w:t>
          </w:r>
        </w:p>
      </w:docPartBody>
    </w:docPart>
    <w:docPart>
      <w:docPartPr>
        <w:name w:val="793E0D4ED2FF43289A513DCDF8B8AF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DB4E41-5649-40E6-9E21-D7934B39FB17}"/>
      </w:docPartPr>
      <w:docPartBody>
        <w:p>
          <w:pPr>
            <w:pStyle w:val="793E0D4ED2FF43289A513DCDF8B8AF0F"/>
          </w:pPr>
          <w:r>
            <w:rPr>
              <w:color w:val="4F81BD" w:themeColor="accent1"/>
            </w:rPr>
            <w:rPr>
              <w:lang w:eastAsia="zh-cn" w:val="zh-cn"/>
            </w:rPr>
            <w:t>[键入文档副标题]</w:t>
          </w:r>
        </w:p>
      </w:docPartBody>
    </w:docPart>
    <w:docPart>
      <w:docPartPr>
        <w:name w:val="封面 1 带 TOC"/>
        <w:style w:val="无间隔"/>
        <w:category>
          <w:name w:val=" 报告"/>
          <w:gallery w:val="coverPg"/>
        </w:category>
        <w:behaviors>
          <w:behavior w:val="pg"/>
        </w:behaviors>
        <w:guid w:val="{01864D9C-6C96-44EF-BA94-8B9B603C18DE}"/>
      </w:docPartPr>
      <w:docPartBody>
        <w:p>
          <w:pPr>
            <w:pStyle w:val="NoSpacing"/>
          </w:pPr>
          <w:r>
            <w:rPr/>
            <mc:AlternateContent>
              <mc:Choice Requires="wps">
                <w:drawing>
                  <wp:anchor distT="0" distB="0" distL="114300" distR="114300" simplePos="0" relativeHeight="251704320" behindDoc="0" locked="0" layoutInCell="0" allowOverlap="1" wp14:editId="02FBF7F9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5943600" cy="8229600"/>
                    <wp:effectExtent l="0" t="0" r="0" b="0"/>
                    <wp:wrapNone/>
                    <wp:docPr id="3" name="矩形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5943600" cy="8229600"/>
                            </a:xfrm>
                            <a:prstGeom prst="rect">
                              <a:avLst/>
                            </a:prstGeom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53640926-AAD7-44D8-BBD7-CCE9431645EC}">
                                <a14:shadowObscured xmlns:a14="http://schemas.microsoft.com/office/drawing/2010/main" val="1"/>
                              </a:ext>
                            </a:extLst>
                          </wps:spPr>
                          <wps:txbx>
                            <w:txbxContent>
                              <w:tbl>
                                <w:tblPr>
                                  <w:tblW w:w="5000" w:type="pct"/>
                                  <w:jc w:val="center"/>
                                  <w:tbl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  <w:insideH w:val="single" w:sz="4" w:space="0" w:color="000000" w:themeColor="text1"/>
                                    <w:insideV w:val="single" w:sz="4" w:space="0" w:color="000000" w:themeColor="text1"/>
                                  </w:tblBorders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360"/>
                                  <w:gridCol w:w="9095"/>
                                </w:tblGrid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single" w:sz="6" w:space="0" w:color="C0504D" w:themeColor="accent2"/>
                                        <w:left w:val="single" w:sz="6" w:space="0" w:color="C0504D" w:themeColor="accent2"/>
                                        <w:bottom w:val="single" w:sz="6" w:space="0" w:color="C0504D" w:themeColor="accent2"/>
                                        <w:right w:val="single" w:sz="6" w:space="0" w:color="C0504D" w:themeColor="accent2"/>
                                      </w:tcBorders>
                                      <w:shd w:val="clear" w:color="auto" w:fill="C0504D" w:themeFill="accent2"/>
                                      <w:tcMar>
                                        <w:top w:w="360" w:type="dxa"/>
                                        <w:bottom w:w="360" w:type="dxa"/>
                                      </w:tcMar>
                                    </w:tcPr>
                                    <w:p>
                                      <w:pPr>
                                        <w:pStyle w:val="NoSpacing"/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single" w:sz="6" w:space="0" w:color="C0504D" w:themeColor="accent2"/>
                                        <w:left w:val="single" w:sz="6" w:space="0" w:color="C0504D" w:themeColor="accent2"/>
                                        <w:bottom w:val="single" w:sz="6" w:space="0" w:color="C0504D" w:themeColor="accent2"/>
                                        <w:right w:val="single" w:sz="6" w:space="0" w:color="C0504D" w:themeColor="accent2"/>
                                      </w:tcBorders>
                                      <w:tcMar>
                                        <w:top w:w="360" w:type="dxa"/>
                                        <w:left w:w="360" w:type="dxa"/>
                                        <w:bottom w:w="360" w:type="dxa"/>
                                        <w:right w:w="360" w:type="dxa"/>
                                      </w:tcMar>
                                    </w:tcPr>
                                    <w:p>
                                      <w:pPr>
                                        <w:pStyle w:val="NoSpacing"/>
                                        <w:spacing w:line="276" w:lineRule="auto"/>
                                        <w:jc w:val="right"/>
                                        <w:rPr>
                                          <w:rFonts w:asciiTheme="majorHAnsi" w:hAnsiTheme="majorHAnsi" w:cstheme="majorBidi" w:eastAsiaTheme="majorEastAsia"/>
                                          <w:color w:val="4F81BD" w:themeColor="accent1"/>
                                          <w:sz w:val="52"/>
                                          <w:szCs w:val="52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 w:cstheme="majorBidi" w:eastAsiaTheme="majorEastAsia"/>
                                          <w:color w:val="4F81BD" w:themeColor="accent1"/>
                                          <w:sz w:val="52"/>
                                          <w:szCs w:val="52"/>
                                        </w:rPr>
                                        <w:rPr>
                                          <w:lang w:eastAsia="zh-cn" w:val="zh-cn"/>
                                        </w:rPr>
                                        <w:t xml:space="preserve"> </w:t>
                                      </w:r>
                                      <w:r>
                                        <w:rPr>
                                          <w:color w:val="C0504D" w:themeColor="accent2"/>
                                          <w:spacing w:val="10"/>
                                          <w:sz w:val="52"/>
                                          <w:szCs w:val="52"/>
                                        </w:rPr>
                                        <w:sym w:font="Wingdings 3" w:char="F07D"/>
                                      </w:r>
                                      <w:sdt>
                                        <w:sdtPr>
                                          <w:rPr>
                                            <w:rFonts w:asciiTheme="majorHAnsi" w:hAnsiTheme="majorHAnsi" w:cstheme="majorBidi" w:eastAsiaTheme="majorEastAsia"/>
                                            <w:color w:val="4F81BD" w:themeColor="accent1"/>
                                            <w:sz w:val="52"/>
                                            <w:szCs w:val="52"/>
                                          </w:rPr>
                                          <w:alias w:val="标题"/>
                                          <w:id w:val="-634651002"/>
                                          <w:showingPlcHdr/>
        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        <w:text/>
                                        </w:sdtPr>
                                        <w:sdtContent>
                                          <w:r>
                                            <w:rPr>
                                              <w:rFonts w:asciiTheme="majorHAnsi" w:hAnsiTheme="majorHAnsi" w:cstheme="majorBidi" w:eastAsiaTheme="majorEastAsia"/>
                                              <w:color w:val="4F81BD" w:themeColor="accent1"/>
                                              <w:sz w:val="52"/>
                                              <w:szCs w:val="52"/>
                                            </w:rPr>
                                            <w:rPr>
                                              <w:lang w:eastAsia="zh-cn" w:val="zh-cn"/>
                                            </w:rPr>
                                            <w:t>[键入文档标题]</w:t>
                                          </w:r>
                                        </w:sdtContent>
                                      </w:sdt>
                                    </w:p>
                                    <w:p>
                                      <w:pPr>
                                        <w:pStyle w:val="NoSpacing"/>
                                        <w:spacing w:line="276" w:lineRule="auto"/>
                                        <w:jc w:val="right"/>
                                        <w:rPr>
                                          <w:rFonts w:asciiTheme="majorHAnsi" w:hAnsiTheme="majorHAnsi" w:cstheme="majorBidi" w:eastAsiaTheme="majorEastAsia"/>
                                          <w:color w:val="C0504D" w:themeColor="accent2"/>
                                          <w:sz w:val="24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rFonts w:asciiTheme="majorHAnsi" w:hAnsiTheme="majorHAnsi" w:cstheme="majorBidi" w:eastAsiaTheme="majorEastAsia"/>
                                            <w:color w:val="C0504D" w:themeColor="accent2"/>
                                            <w:sz w:val="24"/>
                                          </w:rPr>
                                          <w:alias w:val="副标题"/>
                                          <w:id w:val="-779108490"/>
                                          <w:showingPlcHdr/>
        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        <w:text/>
                                        </w:sdtPr>
                                        <w:sdtContent>
                                          <w:r>
                                            <w:rPr>
                                              <w:rFonts w:asciiTheme="majorHAnsi" w:hAnsiTheme="majorHAnsi" w:cstheme="majorBidi" w:eastAsiaTheme="majorEastAsia"/>
                                              <w:color w:val="C0504D" w:themeColor="accent2"/>
                                              <w:sz w:val="24"/>
                                            </w:rPr>
                                            <w:rPr>
                                              <w:lang w:eastAsia="zh-cn" w:val="zh-cn"/>
                                            </w:rPr>
                                            <w:t>[键入文档副标题]</w:t>
                                          </w:r>
                                        </w:sdtContent>
                                      </w:sdt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single" w:sz="6" w:space="0" w:color="C0504D" w:themeColor="accent2"/>
                                        <w:left w:val="nil"/>
                                        <w:bottom w:val="single" w:sz="6" w:space="0" w:color="95B3D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single" w:sz="6" w:space="0" w:color="C0504D" w:themeColor="accent2"/>
                                        <w:left w:val="nil"/>
                                        <w:bottom w:val="single" w:sz="6" w:space="0" w:color="95B3D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single" w:sz="6" w:space="0" w:color="95B3D7" w:themeColor="accent1" w:themeTint="99"/>
                                        <w:left w:val="single" w:sz="6" w:space="0" w:color="95B3D7" w:themeColor="accent1" w:themeTint="99"/>
                                        <w:bottom w:val="single" w:sz="6" w:space="0" w:color="95B3D7" w:themeColor="accent1" w:themeTint="99"/>
                                        <w:right w:val="single" w:sz="6" w:space="0" w:color="95B3D7" w:themeColor="accent1" w:themeTint="99"/>
                                      </w:tcBorders>
                                      <w:shd w:val="clear" w:color="auto" w:fill="95B3D7" w:themeFill="accent1" w:themeFillTint="99"/>
                                      <w:tcMar>
                                        <w:top w:w="144" w:type="dxa"/>
                                        <w:bottom w:w="144" w:type="dxa"/>
                                      </w:tcMar>
                                    </w:tcPr>
                                    <w:p>
                                      <w:pPr>
                                        <w:pStyle w:val="NoSpacing"/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single" w:sz="6" w:space="0" w:color="95B3D7" w:themeColor="accent1" w:themeTint="99"/>
                                        <w:left w:val="single" w:sz="6" w:space="0" w:color="95B3D7" w:themeColor="accent1" w:themeTint="99"/>
                                        <w:bottom w:val="single" w:sz="6" w:space="0" w:color="95B3D7" w:themeColor="accent1" w:themeTint="99"/>
                                        <w:right w:val="single" w:sz="6" w:space="0" w:color="95B3D7" w:themeColor="accent1" w:themeTint="99"/>
                                      </w:tcBorders>
                                      <w:tcMar>
                                        <w:top w:w="144" w:type="dxa"/>
                                        <w:left w:w="144" w:type="dxa"/>
                                        <w:bottom w:w="144" w:type="dxa"/>
                                        <w:right w:w="144" w:type="dxa"/>
                                      </w:tcMar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color w:val="4F81BD" w:themeColor="accent1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b/>
                                            <w:bCs/>
                                            <w:color w:val="4F81BD" w:themeColor="accent1"/>
                                          </w:rPr>
                                          <w:alias w:val="作者"/>
                                          <w:id w:val="2145688888"/>
                                          <w:showingPlcHdr/>
      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      <w:text/>
                                        </w:sdtPr>
                                        <w:sdtContent>
                                          <w:r>
                                            <w:rPr>
                                              <w:b/>
                                              <w:bCs/>
                                              <w:color w:val="4F81BD" w:themeColor="accent1"/>
                                            </w:rPr>
                                            <w:rPr>
                                              <w:lang w:eastAsia="zh-cn" w:val="zh-cn"/>
                                            </w:rPr>
                                            <w:t>[键入作者姓名]</w:t>
                                          </w:r>
                                        </w:sdtContent>
                                      </w:sdt>
                                      <w:r>
                                        <w:rPr>
                                          <w:b/>
                                          <w:bCs/>
                                          <w:color w:val="4F81BD" w:themeColor="accent1"/>
                                        </w:rPr>
                                        <w:rPr>
                                          <w:lang w:eastAsia="zh-cn" w:val="zh-cn"/>
                                        </w:rPr>
                                        <w:t xml:space="preserve"> </w:t>
                                      </w:r>
                                      <w:r>
                                        <w:rPr>
                                          <w:color w:val="C0504D" w:themeColor="accent2"/>
                                        </w:rPr>
                                        <w:sym w:font="Wingdings 3" w:char="F07D"/>
                                      </w:r>
                                      <w:r>
                                        <w:rPr>
                                          <w:b/>
                                          <w:bCs/>
                                          <w:color w:val="4F81BD" w:themeColor="accent1"/>
                                        </w:rPr>
                                        <w:rPr>
                                          <w:lang w:eastAsia="zh-cn" w:val="zh-cn"/>
                                        </w:rPr>
                                        <w:t xml:space="preserve"> </w:t>
                                      </w:r>
                                      <w:sdt>
                                        <w:sdtPr>
                                          <w:rPr>
                                            <w:color w:val="4F81BD" w:themeColor="accent1"/>
                                          </w:rPr>
                                          <w:alias w:val="公司"/>
                                          <w:id w:val="-594631264"/>
                                          <w:showingPlcHdr/>
          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          <w:text/>
                                        </w:sdtPr>
                                        <w:sdtContent>
                                          <w:r>
                                            <w:rPr>
                                              <w:color w:val="4F81BD" w:themeColor="accent1"/>
                                            </w:rPr>
                                            <w:rPr>
                                              <w:lang w:eastAsia="zh-cn" w:val="zh-cn"/>
                                            </w:rPr>
                                            <w:t>[键入公司名称]</w:t>
                                          </w:r>
                                        </w:sdtContent>
                                      </w:sdt>
                                      <w:r>
                                        <w:rPr>
                                          <w:color w:val="4F81BD" w:themeColor="accent1"/>
                                        </w:rPr>
                                        <w:rPr>
                                          <w:lang w:eastAsia="zh-cn" w:val="zh-cn"/>
                                        </w:rPr>
                                        <w:t xml:space="preserve"> </w:t>
                                      </w:r>
                                      <w:r>
                                        <w:rPr>
                                          <w:color w:val="C0504D" w:themeColor="accent2"/>
                                        </w:rPr>
                                        <w:sym w:font="Wingdings 3" w:char="F07D"/>
                                      </w:r>
                                      <w:r>
                                        <w:rPr>
                                          <w:color w:val="4F81BD" w:themeColor="accent1"/>
                                        </w:rPr>
                                        <w:rPr>
                                          <w:lang w:eastAsia="zh-cn" w:val="zh-cn"/>
                                        </w:rPr>
                                        <w:t xml:space="preserve"> </w:t>
                                      </w:r>
                                      <w:sdt>
                                        <w:sdtPr>
                                          <w:rPr>
                                            <w:color w:val="4F81BD" w:themeColor="accent1"/>
                                          </w:rPr>
                                          <w:alias w:val="日期"/>
                                          <w:id w:val="1025676822"/>
                                          <w:showingPlcHdr/>
      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      <w:date>
                                            <w:lid w:val="zh-cn"/>
                                            <w:storeMappedDataAs w:val="dateTime"/>
                                            <w:calendar w:val="gregorian"/>
                                          </w:date>
                                        </w:sdtPr>
                                        <w:sdtContent>
                                          <w:r>
                                            <w:rPr>
                                              <w:color w:val="4F81BD" w:themeColor="accent1"/>
                                            </w:rPr>
                                            <w:rPr>
                                              <w:lang w:eastAsia="zh-cn" w:val="zh-cn"/>
                                            </w:rPr>
                                            <w:t>[选取日期]</w:t>
                                          </w:r>
                                        </w:sdtContent>
                                      </w:sdt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single" w:sz="6" w:space="0" w:color="95B3D7" w:themeColor="accent1" w:themeTint="99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single" w:sz="6" w:space="0" w:color="95B3D7" w:themeColor="accent1" w:themeTint="99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95B3D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95B3D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single" w:sz="6" w:space="0" w:color="95B3D7" w:themeColor="accent1" w:themeTint="99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single" w:sz="6" w:space="0" w:color="95B3D7" w:themeColor="accent1" w:themeTint="99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95B3D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95B3D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single" w:sz="6" w:space="0" w:color="95B3D7" w:themeColor="accent1" w:themeTint="99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single" w:sz="6" w:space="0" w:color="95B3D7" w:themeColor="accent1" w:themeTint="99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95B3D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95B3D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single" w:sz="6" w:space="0" w:color="95B3D7" w:themeColor="accent1" w:themeTint="99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single" w:sz="6" w:space="0" w:color="95B3D7" w:themeColor="accent1" w:themeTint="99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95B3D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95B3D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single" w:sz="6" w:space="0" w:color="95B3D7" w:themeColor="accent1" w:themeTint="99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single" w:sz="6" w:space="0" w:color="95B3D7" w:themeColor="accent1" w:themeTint="99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95B3D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95B3D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single" w:sz="6" w:space="0" w:color="95B3D7" w:themeColor="accent1" w:themeTint="99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single" w:sz="6" w:space="0" w:color="95B3D7" w:themeColor="accent1" w:themeTint="99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95B3D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95B3D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single" w:sz="6" w:space="0" w:color="95B3D7" w:themeColor="accent1" w:themeTint="99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single" w:sz="6" w:space="0" w:color="95B3D7" w:themeColor="accent1" w:themeTint="99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95B3D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95B3D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single" w:sz="6" w:space="0" w:color="95B3D7" w:themeColor="accent1" w:themeTint="99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single" w:sz="6" w:space="0" w:color="95B3D7" w:themeColor="accent1" w:themeTint="99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95B3D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95B3D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single" w:sz="6" w:space="0" w:color="95B3D7" w:themeColor="accent1" w:themeTint="99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single" w:sz="6" w:space="0" w:color="95B3D7" w:themeColor="accent1" w:themeTint="99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95B3D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95B3D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single" w:sz="6" w:space="0" w:color="95B3D7" w:themeColor="accent1" w:themeTint="99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single" w:sz="6" w:space="0" w:color="95B3D7" w:themeColor="accent1" w:themeTint="99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95B3D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95B3D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single" w:sz="6" w:space="0" w:color="95B3D7" w:themeColor="accent1" w:themeTint="99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single" w:sz="6" w:space="0" w:color="95B3D7" w:themeColor="accent1" w:themeTint="99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95B3D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95B3D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single" w:sz="6" w:space="0" w:color="95B3D7" w:themeColor="accent1" w:themeTint="99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single" w:sz="6" w:space="0" w:color="95B3D7" w:themeColor="accent1" w:themeTint="99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95B3D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95B3D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single" w:sz="6" w:space="0" w:color="95B3D7" w:themeColor="accent1" w:themeTint="99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single" w:sz="6" w:space="0" w:color="95B3D7" w:themeColor="accent1" w:themeTint="99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95B3D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95B3D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single" w:sz="6" w:space="0" w:color="95B3D7" w:themeColor="accent1" w:themeTint="99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single" w:sz="6" w:space="0" w:color="95B3D7" w:themeColor="accent1" w:themeTint="99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95B3D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95B3D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single" w:sz="6" w:space="0" w:color="95B3D7" w:themeColor="accent1" w:themeTint="99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single" w:sz="6" w:space="0" w:color="95B3D7" w:themeColor="accent1" w:themeTint="99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95B3D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95B3D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</w:tbl>
                              <w:p>
                                <w:pPr>
                                  <w:pStyle w:val="NoSpacing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100000</wp14:pctHeight>
                    </wp14:sizeRelV>
                  </wp:anchor>
                </w:drawing>
              </mc:Choice>
              <mc:Fallback>
                <w:pict>
                  <v:rect id="Rectangle 2" o:spid="_x0000_s1026" style="position:absolute;margin-left:0;margin-top:0;width:468pt;height:9in;z-index:251704320;visibility:visible;mso-wrap-style:square;mso-width-percent:1000;mso-height-percent:1000;mso-wrap-distance-left:9pt;mso-wrap-distance-top:0;mso-wrap-distance-right:9pt;mso-wrap-distance-bottom:0;mso-position-horizontal:center;mso-position-horizontal-relative:margin;mso-position-vertical:center;mso-position-vertical-relative:margin;mso-width-percent:1000;mso-height-percent:10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" o:allowincell="f" filled="f" stroked="f">
                    <v:textbox>
                      <w:txbxContent>
                        <w:tbl>
                          <w:tblPr>
                            <w:tblW w:w="5000" w:type="pct"/>
                            <w:jc w:val="center"/>
                            <w:tbl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  <w:insideH w:val="single" w:sz="4" w:space="0" w:color="000000" w:themeColor="text1"/>
                              <w:insideV w:val="single" w:sz="4" w:space="0" w:color="000000" w:themeColor="text1"/>
                            </w:tblBorders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360"/>
                            <w:gridCol w:w="9095"/>
                          </w:tblGrid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single" w:sz="6" w:space="0" w:color="C0504D" w:themeColor="accent2"/>
                                  <w:left w:val="single" w:sz="6" w:space="0" w:color="C0504D" w:themeColor="accent2"/>
                                  <w:bottom w:val="single" w:sz="6" w:space="0" w:color="C0504D" w:themeColor="accent2"/>
                                  <w:right w:val="single" w:sz="6" w:space="0" w:color="C0504D" w:themeColor="accent2"/>
                                </w:tcBorders>
                                <w:shd w:val="clear" w:color="auto" w:fill="C0504D" w:themeFill="accent2"/>
                                <w:tcMar>
                                  <w:top w:w="360" w:type="dxa"/>
                                  <w:bottom w:w="360" w:type="dxa"/>
                                </w:tcMar>
                              </w:tcPr>
                              <w:p>
                                <w:pPr>
                                  <w:pStyle w:val="NoSpacing"/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single" w:sz="6" w:space="0" w:color="C0504D" w:themeColor="accent2"/>
                                  <w:left w:val="single" w:sz="6" w:space="0" w:color="C0504D" w:themeColor="accent2"/>
                                  <w:bottom w:val="single" w:sz="6" w:space="0" w:color="C0504D" w:themeColor="accent2"/>
                                  <w:right w:val="single" w:sz="6" w:space="0" w:color="C0504D" w:themeColor="accent2"/>
                                </w:tcBorders>
                                <w:tcMar>
                                  <w:top w:w="360" w:type="dxa"/>
                                  <w:left w:w="360" w:type="dxa"/>
                                  <w:bottom w:w="360" w:type="dxa"/>
                                  <w:right w:w="360" w:type="dxa"/>
                                </w:tcMar>
                              </w:tcPr>
                              <w:p>
                                <w:pPr>
                                  <w:pStyle w:val="NoSpacing"/>
                                  <w:spacing w:line="276" w:lineRule="auto"/>
                                  <w:jc w:val="right"/>
                                  <w:rPr>
                                    <w:rFonts w:asciiTheme="majorHAnsi" w:hAnsiTheme="majorHAnsi" w:cstheme="majorBidi" w:eastAsiaTheme="majorEastAsia"/>
                                    <w:color w:val="4F81BD" w:themeColor="accent1"/>
                                    <w:sz w:val="52"/>
                                    <w:szCs w:val="52"/>
                                  </w:rPr>
                                </w:pPr>
                                <w:r>
                                  <w:rPr>
                                    <w:rFonts w:asciiTheme="majorHAnsi" w:hAnsiTheme="majorHAnsi" w:cstheme="majorBidi" w:eastAsiaTheme="majorEastAsia"/>
                                    <w:color w:val="4F81BD" w:themeColor="accent1"/>
                                    <w:sz w:val="52"/>
                                    <w:szCs w:val="52"/>
                                  </w:rPr>
                                  <w:rPr>
                                    <w:lang w:eastAsia="zh-cn" w:val="zh-cn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C0504D" w:themeColor="accent2"/>
                                    <w:spacing w:val="10"/>
                                    <w:sz w:val="52"/>
                                    <w:szCs w:val="52"/>
                                  </w:rPr>
                                  <w:sym w:font="Wingdings 3" w:char="F07D"/>
                                </w:r>
                                <w:sdt>
                                  <w:sdtPr>
                                    <w:rPr>
                                      <w:rFonts w:asciiTheme="majorHAnsi" w:hAnsiTheme="majorHAnsi" w:cstheme="majorBidi" w:eastAsiaTheme="majorEastAsia"/>
                                      <w:color w:val="4F81BD" w:themeColor="accent1"/>
                                      <w:sz w:val="52"/>
                                      <w:szCs w:val="52"/>
                                    </w:rPr>
                                    <w:alias w:val="标题"/>
                                    <w:id w:val="-634651002"/>
                                    <w:showingPlcHdr/>
  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rFonts w:asciiTheme="majorHAnsi" w:hAnsiTheme="majorHAnsi" w:cstheme="majorBidi" w:eastAsiaTheme="majorEastAsia"/>
                                        <w:color w:val="4F81BD" w:themeColor="accent1"/>
                                        <w:sz w:val="52"/>
                                        <w:szCs w:val="52"/>
                                      </w:rPr>
                                      <w:rPr>
                                        <w:lang w:eastAsia="zh-cn" w:val="zh-cn"/>
                                      </w:rPr>
                                      <w:t>[键入文档标题]</w:t>
                                    </w:r>
                                  </w:sdtContent>
                                </w:sdt>
                              </w:p>
                              <w:p>
                                <w:pPr>
                                  <w:pStyle w:val="NoSpacing"/>
                                  <w:spacing w:line="276" w:lineRule="auto"/>
                                  <w:jc w:val="right"/>
                                  <w:rPr>
                                    <w:rFonts w:asciiTheme="majorHAnsi" w:hAnsiTheme="majorHAnsi" w:cstheme="majorBidi" w:eastAsiaTheme="majorEastAsia"/>
                                    <w:color w:val="C0504D" w:themeColor="accent2"/>
                                    <w:sz w:val="24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hAnsiTheme="majorHAnsi" w:cstheme="majorBidi" w:eastAsiaTheme="majorEastAsia"/>
                                      <w:color w:val="C0504D" w:themeColor="accent2"/>
                                      <w:sz w:val="24"/>
                                    </w:rPr>
                                    <w:alias w:val="副标题"/>
                                    <w:id w:val="-779108490"/>
                                    <w:showingPlcHdr/>
  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rFonts w:asciiTheme="majorHAnsi" w:hAnsiTheme="majorHAnsi" w:cstheme="majorBidi" w:eastAsiaTheme="majorEastAsia"/>
                                        <w:color w:val="C0504D" w:themeColor="accent2"/>
                                        <w:sz w:val="24"/>
                                      </w:rPr>
                                      <w:rPr>
                                        <w:lang w:eastAsia="zh-cn" w:val="zh-cn"/>
                                      </w:rPr>
                                      <w:t>[键入文档副标题]</w:t>
                                    </w:r>
                                  </w:sdtContent>
                                </w:sdt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single" w:sz="6" w:space="0" w:color="C0504D" w:themeColor="accent2"/>
                                  <w:left w:val="nil"/>
                                  <w:bottom w:val="single" w:sz="6" w:space="0" w:color="95B3D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single" w:sz="6" w:space="0" w:color="C0504D" w:themeColor="accent2"/>
                                  <w:left w:val="nil"/>
                                  <w:bottom w:val="single" w:sz="6" w:space="0" w:color="95B3D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single" w:sz="6" w:space="0" w:color="95B3D7" w:themeColor="accent1" w:themeTint="99"/>
                                  <w:left w:val="single" w:sz="6" w:space="0" w:color="95B3D7" w:themeColor="accent1" w:themeTint="99"/>
                                  <w:bottom w:val="single" w:sz="6" w:space="0" w:color="95B3D7" w:themeColor="accent1" w:themeTint="99"/>
                                  <w:right w:val="single" w:sz="6" w:space="0" w:color="95B3D7" w:themeColor="accent1" w:themeTint="99"/>
                                </w:tcBorders>
                                <w:shd w:val="clear" w:color="auto" w:fill="95B3D7" w:themeFill="accent1" w:themeFillTint="99"/>
                                <w:tcMar>
                                  <w:top w:w="144" w:type="dxa"/>
                                  <w:bottom w:w="144" w:type="dxa"/>
                                </w:tcMar>
                              </w:tcPr>
                              <w:p>
                                <w:pPr>
                                  <w:pStyle w:val="NoSpacing"/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single" w:sz="6" w:space="0" w:color="95B3D7" w:themeColor="accent1" w:themeTint="99"/>
                                  <w:left w:val="single" w:sz="6" w:space="0" w:color="95B3D7" w:themeColor="accent1" w:themeTint="99"/>
                                  <w:bottom w:val="single" w:sz="6" w:space="0" w:color="95B3D7" w:themeColor="accent1" w:themeTint="99"/>
                                  <w:right w:val="single" w:sz="6" w:space="0" w:color="95B3D7" w:themeColor="accent1" w:themeTint="99"/>
                                </w:tcBorders>
                                <w:tcMar>
                                  <w:top w:w="144" w:type="dxa"/>
                                  <w:left w:w="144" w:type="dxa"/>
                                  <w:bottom w:w="144" w:type="dxa"/>
                                  <w:right w:w="144" w:type="dxa"/>
                                </w:tcMar>
                              </w:tcPr>
                              <w:p>
                                <w:pPr>
                                  <w:pStyle w:val="NoSpacing"/>
                                  <w:rPr>
                                    <w:color w:val="4F81BD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alias w:val="作者"/>
                                    <w:id w:val="2145688888"/>
                                    <w:showingPlcHdr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b/>
                                        <w:bCs/>
                                        <w:color w:val="FFFFFF" w:themeColor="background1"/>
                                      </w:rPr>
                                      <w:rPr>
                                        <w:lang w:eastAsia="zh-cn" w:val="zh-cn"/>
                                      </w:rPr>
                                      <w:t>[键入作者姓名]</w:t>
                                    </w:r>
                                  </w:sdtContent>
                                </w:sdt>
                                <w:r>
                                  <w:rPr>
                                    <w:b/>
                                    <w:bCs/>
                                    <w:color w:val="4F81BD" w:themeColor="accent1"/>
                                  </w:rPr>
                                  <w:rPr>
                                    <w:lang w:eastAsia="zh-cn" w:val="zh-cn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C0504D" w:themeColor="accent2"/>
                                  </w:rPr>
                                  <w:sym w:font="Wingdings 3" w:char="F07D"/>
                                </w:r>
                                <w:r>
                                  <w:rPr>
                                    <w:b/>
                                    <w:bCs/>
                                    <w:color w:val="4F81BD" w:themeColor="accent1"/>
                                  </w:rPr>
                                  <w:rPr>
                                    <w:lang w:eastAsia="zh-cn" w:val="zh-cn"/>
                                  </w:rPr>
                                  <w:t xml:space="preserve"> </w:t>
                                </w:r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公司"/>
                                    <w:id w:val="-594631264"/>
                                    <w:showingPlcHdr/>
    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FFFFFF" w:themeColor="background1"/>
                                      </w:rPr>
                                      <w:rPr>
                                        <w:lang w:eastAsia="zh-cn" w:val="zh-cn"/>
                                      </w:rPr>
                                      <w:t>[键入公司名称]</w:t>
                                    </w:r>
                                  </w:sdtContent>
                                </w:sdt>
                                <w:r>
                                  <w:rPr>
                                    <w:color w:val="4F81BD" w:themeColor="accent1"/>
                                  </w:rPr>
                                  <w:rPr>
                                    <w:lang w:eastAsia="zh-cn" w:val="zh-cn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C0504D" w:themeColor="accent2"/>
                                  </w:rPr>
                                  <w:sym w:font="Wingdings 3" w:char="F07D"/>
                                </w:r>
                                <w:r>
                                  <w:rPr>
                                    <w:color w:val="4F81BD" w:themeColor="accent1"/>
                                  </w:rPr>
                                  <w:rPr>
                                    <w:lang w:eastAsia="zh-cn" w:val="zh-cn"/>
                                  </w:rPr>
                                  <w:t xml:space="preserve"> </w:t>
                                </w:r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日期"/>
                                    <w:id w:val="1025676822"/>
                                    <w:showingPlcHdr/>
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<w:date>
                                      <w:lid w:val="zh-cn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r>
                                      <w:rPr>
                                        <w:color w:val="FFFFFF" w:themeColor="background1"/>
                                      </w:rPr>
                                      <w:rPr>
                                        <w:lang w:eastAsia="zh-cn" w:val="zh-cn"/>
                                      </w:rPr>
                                      <w:t>[选取日期]</w:t>
                                    </w:r>
                                  </w:sdtContent>
                                </w:sdt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single" w:sz="6" w:space="0" w:color="95B3D7" w:themeColor="accent1" w:themeTint="99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single" w:sz="6" w:space="0" w:color="95B3D7" w:themeColor="accent1" w:themeTint="99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95B3D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95B3D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single" w:sz="6" w:space="0" w:color="95B3D7" w:themeColor="accent1" w:themeTint="99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single" w:sz="6" w:space="0" w:color="95B3D7" w:themeColor="accent1" w:themeTint="99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95B3D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95B3D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single" w:sz="6" w:space="0" w:color="95B3D7" w:themeColor="accent1" w:themeTint="99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single" w:sz="6" w:space="0" w:color="95B3D7" w:themeColor="accent1" w:themeTint="99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95B3D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95B3D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single" w:sz="6" w:space="0" w:color="95B3D7" w:themeColor="accent1" w:themeTint="99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single" w:sz="6" w:space="0" w:color="95B3D7" w:themeColor="accent1" w:themeTint="99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95B3D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95B3D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single" w:sz="6" w:space="0" w:color="95B3D7" w:themeColor="accent1" w:themeTint="99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single" w:sz="6" w:space="0" w:color="95B3D7" w:themeColor="accent1" w:themeTint="99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95B3D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95B3D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single" w:sz="6" w:space="0" w:color="95B3D7" w:themeColor="accent1" w:themeTint="99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single" w:sz="6" w:space="0" w:color="95B3D7" w:themeColor="accent1" w:themeTint="99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95B3D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95B3D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single" w:sz="6" w:space="0" w:color="95B3D7" w:themeColor="accent1" w:themeTint="99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single" w:sz="6" w:space="0" w:color="95B3D7" w:themeColor="accent1" w:themeTint="99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95B3D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95B3D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single" w:sz="6" w:space="0" w:color="95B3D7" w:themeColor="accent1" w:themeTint="99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single" w:sz="6" w:space="0" w:color="95B3D7" w:themeColor="accent1" w:themeTint="99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95B3D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95B3D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single" w:sz="6" w:space="0" w:color="95B3D7" w:themeColor="accent1" w:themeTint="99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single" w:sz="6" w:space="0" w:color="95B3D7" w:themeColor="accent1" w:themeTint="99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95B3D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95B3D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single" w:sz="6" w:space="0" w:color="95B3D7" w:themeColor="accent1" w:themeTint="99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single" w:sz="6" w:space="0" w:color="95B3D7" w:themeColor="accent1" w:themeTint="99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95B3D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95B3D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single" w:sz="6" w:space="0" w:color="95B3D7" w:themeColor="accent1" w:themeTint="99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single" w:sz="6" w:space="0" w:color="95B3D7" w:themeColor="accent1" w:themeTint="99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95B3D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95B3D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single" w:sz="6" w:space="0" w:color="95B3D7" w:themeColor="accent1" w:themeTint="99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single" w:sz="6" w:space="0" w:color="95B3D7" w:themeColor="accent1" w:themeTint="99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95B3D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95B3D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single" w:sz="6" w:space="0" w:color="95B3D7" w:themeColor="accent1" w:themeTint="99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single" w:sz="6" w:space="0" w:color="95B3D7" w:themeColor="accent1" w:themeTint="99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95B3D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95B3D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single" w:sz="6" w:space="0" w:color="95B3D7" w:themeColor="accent1" w:themeTint="99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single" w:sz="6" w:space="0" w:color="95B3D7" w:themeColor="accent1" w:themeTint="99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95B3D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95B3D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single" w:sz="6" w:space="0" w:color="95B3D7" w:themeColor="accent1" w:themeTint="99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single" w:sz="6" w:space="0" w:color="95B3D7" w:themeColor="accent1" w:themeTint="99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95B3D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95B3D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</w:tbl>
                        <w:p>
                          <w:pPr>
                            <w:pStyle w:val="NoSpacing"/>
                          </w:pPr>
                        </w:p>
                      </w:txbxContent>
                    </v:textbox>
                    <w10:wrap anchorx="margin" anchory="margin"/>
                  </v:rect>
                </w:pict>
              </mc:Fallback>
            </mc:AlternateContent>
          </w:r>
        </w:p>
        <w:p>
          <w:pPr>
            <w:pStyle w:val="Heading1"/>
            <w:sectPr>
              <w:pgSz w:w="11907" w:h="16839"/>
              <w:pgMar w:top="1440" w:right="1418" w:bottom="1440" w:left="1418" w:header="709" w:footer="709" w:gutter="0"/>
              <w:cols w:space="720"/>
              <w:docGrid w:linePitch="360"/>
            </w:sectPr>
          </w:pPr>
        </w:p>
        <w:p>
          <w:pPr>
            <w:pStyle w:val="Heading1"/>
          </w:pPr>
          <w:sdt>
            <w:sdtPr>
              <w:id w:val="57394454"/>
              <w:docPartObj>
                <w:docPartGallery w:val="Quick Parts"/>
                <w:docPartUnique/>
              </w:docPartObj>
            </w:sdtPr>
            <w:sdtContent>
              <w:r>
                <w:rPr>
                  <w:lang w:eastAsia="zh-cn" w:val="zh-cn"/>
                </w:rPr>
                <w:t>目录</w:t>
              </w:r>
            </w:sdtContent>
          </w:sdt>
        </w:p>
        <w:p>
          <w:pPr>
            <w:pStyle w:val="TOC2"/>
            <w:tabs>
              <w:tab w:val="right" w:leader="dot" w:pos="9350"/>
            </w:tabs>
            <w:rPr>
              <w:sz w:val="22"/>
              <w:szCs w:val="22"/>
            </w:rPr>
          </w:pPr>
          <w:r>
            <w:rPr>
              <w:rFonts w:eastAsiaTheme="minorEastAsia" w:cstheme="minorBidi"/>
              <w:sz w:val="24"/>
            </w:rPr>
            <w:fldChar w:fldCharType="begin"/>
          </w:r>
          <w:r>
            <w:instrText>TOC \o "1-3" \h \z \u</w:instrText>
          </w:r>
          <w:r>
            <w:rPr>
              <w:rFonts w:eastAsiaTheme="minorEastAsia" w:cstheme="minorBidi"/>
              <w:sz w:val="24"/>
            </w:rPr>
            <w:fldChar w:fldCharType="separate"/>
          </w:r>
          <w:hyperlink w:anchor="_Toc129749944" w:history="1">
            <w:r>
              <w:rPr>
                <w:rStyle w:val="Hyperlink"/>
              </w:rPr>
              <w:rPr>
                <w:lang w:eastAsia="zh-cn" w:val="zh-cn"/>
              </w:rPr>
              <w:t>示例 TOC 标题</w:t>
            </w:r>
            <w:r>
              <w:rPr>
                <w:webHidden/>
              </w:rPr>
              <w:tab/>
            </w:r>
            <w:r>
              <w:rPr>
                <w:smallCaps w:val="0"/>
                <w:webHidden/>
              </w:rPr>
              <w:fldChar w:fldCharType="begin"/>
            </w:r>
            <w:r>
              <w:rPr>
                <w:webHidden/>
              </w:rPr>
              <w:instrText>PAGEREF _Toc129749944 \h</w:instrText>
            </w:r>
            <w:r>
              <w:rPr>
                <w:smallCaps w:val="0"/>
                <w:webHidden/>
              </w:rPr>
            </w:r>
            <w:r>
              <w:rPr>
                <w:smallCaps w:val="0"/>
                <w:webHidden/>
              </w:rPr>
              <w:fldChar w:fldCharType="separate"/>
            </w:r>
            <w:r>
              <w:rPr>
                <w:b/>
                <w:bCs/>
                <w:webHidden/>
              </w:rPr>
              <w:rPr>
                <w:lang w:eastAsia="zh-cn" w:val="zh-cn"/>
              </w:rPr>
              <w:t>错误! 未定义书签。</w:t>
            </w:r>
            <w:r>
              <w:rPr>
                <w:smallCaps w:val="0"/>
                <w:webHidden/>
              </w:rPr>
              <w:fldChar w:fldCharType="end"/>
            </w:r>
          </w:hyperlink>
        </w:p>
        <w:p>
          <w:pPr>
            <w:pStyle w:val="TOC1"/>
            <w:tabs>
              <w:tab w:val="right" w:leader="dot" w:pos="9350"/>
            </w:tabs>
            <w:rPr>
              <w:sz w:val="22"/>
              <w:szCs w:val="22"/>
            </w:rPr>
          </w:pPr>
          <w:hyperlink w:anchor="_Toc129749945" w:history="1">
            <w:r>
              <w:rPr>
                <w:rStyle w:val="Hyperlink"/>
              </w:rPr>
              <w:rPr>
                <w:lang w:eastAsia="zh-cn" w:val="zh-cn"/>
              </w:rPr>
              <w:t>目录</w:t>
            </w:r>
            <w:r>
              <w:rPr>
                <w:webHidden/>
              </w:rPr>
              <w:tab/>
            </w:r>
            <w:r>
              <w:rPr>
                <w:smallCaps w:val="0"/>
                <w:webHidden/>
              </w:rPr>
              <w:fldChar w:fldCharType="begin"/>
            </w:r>
            <w:r>
              <w:rPr>
                <w:webHidden/>
              </w:rPr>
              <w:instrText>PAGEREF _Toc129749945 \h</w:instrText>
            </w:r>
            <w:r>
              <w:rPr>
                <w:smallCaps w:val="0"/>
                <w:webHidden/>
              </w:rPr>
            </w:r>
            <w:r>
              <w:rPr>
                <w:smallCaps w:val="0"/>
                <w:webHidden/>
              </w:rPr>
              <w:fldChar w:fldCharType="separate"/>
            </w:r>
            <w:r>
              <w:rPr>
                <w:webHidden/>
              </w:rPr>
              <w:rPr>
                <w:lang w:eastAsia="zh-cn" w:val="zh-cn"/>
              </w:rPr>
              <w:t>iii</w:t>
            </w:r>
            <w:r>
              <w:rPr>
                <w:smallCaps w:val="0"/>
                <w:webHidden/>
              </w:rPr>
              <w:fldChar w:fldCharType="end"/>
            </w:r>
          </w:hyperlink>
        </w:p>
        <w:p>
          <w:pPr>
            <w:pStyle w:val="NoSpacing"/>
            <w:sectPr>
              <w:type w:val="oddPage"/>
              <w:pgSz w:w="11907" w:h="16839"/>
              <w:pgMar w:top="1440" w:right="1418" w:bottom="1440" w:left="1418" w:header="709" w:footer="709" w:gutter="0"/>
              <w:pgNumType w:fmt="lowerRoman"/>
              <w:cols w:space="720"/>
              <w:docGrid w:linePitch="360"/>
            </w:sectPr>
          </w:pPr>
          <w:r>
            <w:fldChar w:fldCharType="end"/>
          </w:r>
        </w:p>
        <w:p/>
      </w:docPartBody>
    </w:docPart>
    <w:docPart>
      <w:docPartPr>
        <w:name w:val="封面 1"/>
        <w:style w:val="无间隔"/>
        <w:category>
          <w:name w:val=" 报告"/>
          <w:gallery w:val="coverPg"/>
        </w:category>
        <w:behaviors>
          <w:behavior w:val="pg"/>
        </w:behaviors>
        <w:guid w:val="{E016FD55-A81B-44FF-A73D-46D1066C6D9F}"/>
      </w:docPartPr>
      <w:docPartBody>
        <w:p>
          <w:pPr>
            <w:pStyle w:val="Cover1"/>
          </w:pPr>
          <w:r>
            <w:rPr/>
            <mc:AlternateContent>
              <mc:Choice Requires="wps">
                <w:drawing>
                  <wp:anchor distT="0" distB="0" distL="114300" distR="114300" simplePos="0" relativeHeight="251706368" behindDoc="0" locked="0" layoutInCell="0" allowOverlap="1" wp14:editId="5C9D0482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5943600" cy="8229600"/>
                    <wp:effectExtent l="0" t="0" r="0" b="0"/>
                    <wp:wrapNone/>
                    <wp:docPr id="5" name="矩形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5943600" cy="8229600"/>
                            </a:xfrm>
                            <a:prstGeom prst="rect">
                              <a:avLst/>
                            </a:prstGeom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53640926-AAD7-44D8-BBD7-CCE9431645EC}">
                                <a14:shadowObscured xmlns:a14="http://schemas.microsoft.com/office/drawing/2010/main" val="1"/>
                              </a:ext>
                            </a:extLst>
                          </wps:spPr>
                          <wps:txbx>
                            <w:txbxContent>
                              <w:tbl>
                                <w:tblPr>
                                  <w:tblW w:w="5000" w:type="pct"/>
                                  <w:jc w:val="center"/>
                                  <w:tbl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  <w:insideH w:val="single" w:sz="4" w:space="0" w:color="000000" w:themeColor="text1"/>
                                    <w:insideV w:val="single" w:sz="4" w:space="0" w:color="000000" w:themeColor="text1"/>
                                  </w:tblBorders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360"/>
                                  <w:gridCol w:w="9095"/>
                                </w:tblGrid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single" w:sz="6" w:space="0" w:color="C0504D" w:themeColor="accent2"/>
                                        <w:left w:val="single" w:sz="6" w:space="0" w:color="C0504D" w:themeColor="accent2"/>
                                        <w:bottom w:val="single" w:sz="6" w:space="0" w:color="C0504D" w:themeColor="accent2"/>
                                        <w:right w:val="single" w:sz="6" w:space="0" w:color="C0504D" w:themeColor="accent2"/>
                                      </w:tcBorders>
                                      <w:shd w:val="clear" w:color="auto" w:fill="C0504D" w:themeFill="accent2"/>
                                      <w:tcMar>
                                        <w:top w:w="360" w:type="dxa"/>
                                        <w:bottom w:w="360" w:type="dxa"/>
                                      </w:tcMar>
                                    </w:tcPr>
                                    <w:p>
                                      <w:pPr>
                                        <w:pStyle w:val="NoSpacing"/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single" w:sz="6" w:space="0" w:color="C0504D" w:themeColor="accent2"/>
                                        <w:left w:val="single" w:sz="6" w:space="0" w:color="C0504D" w:themeColor="accent2"/>
                                        <w:bottom w:val="single" w:sz="6" w:space="0" w:color="C0504D" w:themeColor="accent2"/>
                                        <w:right w:val="single" w:sz="6" w:space="0" w:color="C0504D" w:themeColor="accent2"/>
                                      </w:tcBorders>
                                      <w:tcMar>
                                        <w:top w:w="360" w:type="dxa"/>
                                        <w:left w:w="360" w:type="dxa"/>
                                        <w:bottom w:w="360" w:type="dxa"/>
                                        <w:right w:w="360" w:type="dxa"/>
                                      </w:tcMar>
                                    </w:tcPr>
                                    <w:p>
                                      <w:pPr>
                                        <w:pStyle w:val="NoSpacing"/>
                                        <w:spacing w:line="276" w:lineRule="auto"/>
                                        <w:jc w:val="right"/>
                                        <w:rPr>
                                          <w:rFonts w:asciiTheme="majorHAnsi" w:hAnsiTheme="majorHAnsi" w:cstheme="majorBidi" w:eastAsiaTheme="majorEastAsia"/>
                                          <w:color w:val="4F81BD" w:themeColor="accent1"/>
                                          <w:sz w:val="52"/>
                                          <w:szCs w:val="52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 w:cstheme="majorBidi" w:eastAsiaTheme="majorEastAsia"/>
                                          <w:color w:val="4F81BD" w:themeColor="accent1"/>
                                          <w:sz w:val="52"/>
                                          <w:szCs w:val="52"/>
                                        </w:rPr>
                                        <w:rPr>
                                          <w:lang w:eastAsia="zh-cn" w:val="zh-cn"/>
                                        </w:rPr>
                                        <w:t xml:space="preserve"> </w:t>
                                      </w:r>
                                      <w:r>
                                        <w:rPr>
                                          <w:color w:val="C0504D" w:themeColor="accent2"/>
                                          <w:spacing w:val="10"/>
                                          <w:sz w:val="52"/>
                                          <w:szCs w:val="52"/>
                                        </w:rPr>
                                        <w:sym w:font="Wingdings 3" w:char="F07D"/>
                                      </w:r>
                                      <w:sdt>
                                        <w:sdtPr>
                                          <w:rPr>
                                            <w:rFonts w:asciiTheme="majorHAnsi" w:hAnsiTheme="majorHAnsi" w:cstheme="majorBidi" w:eastAsiaTheme="majorEastAsia"/>
                                            <w:color w:val="4F81BD" w:themeColor="accent1"/>
                                            <w:sz w:val="52"/>
                                            <w:szCs w:val="52"/>
                                          </w:rPr>
                                          <w:alias w:val="标题"/>
                                          <w:id w:val="-1387638502"/>
                                          <w:showingPlcHdr/>
        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        <w:text/>
                                        </w:sdtPr>
                                        <w:sdtContent>
                                          <w:r>
                                            <w:rPr>
                                              <w:rFonts w:asciiTheme="majorHAnsi" w:hAnsiTheme="majorHAnsi" w:cstheme="majorBidi" w:eastAsiaTheme="majorEastAsia"/>
                                              <w:color w:val="4F81BD" w:themeColor="accent1"/>
                                              <w:sz w:val="52"/>
                                              <w:szCs w:val="52"/>
                                            </w:rPr>
                                            <w:rPr>
                                              <w:lang w:eastAsia="zh-cn" w:val="zh-cn"/>
                                            </w:rPr>
                                            <w:t>[键入文档标题]</w:t>
                                          </w:r>
                                        </w:sdtContent>
                                      </w:sdt>
                                    </w:p>
                                    <w:p>
                                      <w:pPr>
                                        <w:pStyle w:val="NoSpacing"/>
                                        <w:spacing w:line="276" w:lineRule="auto"/>
                                        <w:jc w:val="right"/>
                                        <w:rPr>
                                          <w:rFonts w:asciiTheme="majorHAnsi" w:hAnsiTheme="majorHAnsi" w:cstheme="majorBidi" w:eastAsiaTheme="majorEastAsia"/>
                                          <w:color w:val="C0504D" w:themeColor="accent2"/>
                                          <w:sz w:val="24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rFonts w:asciiTheme="majorHAnsi" w:hAnsiTheme="majorHAnsi" w:cstheme="majorBidi" w:eastAsiaTheme="majorEastAsia"/>
                                            <w:color w:val="C0504D" w:themeColor="accent2"/>
                                            <w:sz w:val="24"/>
                                          </w:rPr>
                                          <w:alias w:val="副标题"/>
                                          <w:id w:val="-1377077574"/>
                                          <w:showingPlcHdr/>
        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        <w:text/>
                                        </w:sdtPr>
                                        <w:sdtContent>
                                          <w:r>
                                            <w:rPr>
                                              <w:rFonts w:asciiTheme="majorHAnsi" w:hAnsiTheme="majorHAnsi" w:cstheme="majorBidi" w:eastAsiaTheme="majorEastAsia"/>
                                              <w:color w:val="C0504D" w:themeColor="accent2"/>
                                              <w:sz w:val="24"/>
                                            </w:rPr>
                                            <w:rPr>
                                              <w:lang w:eastAsia="zh-cn" w:val="zh-cn"/>
                                            </w:rPr>
                                            <w:t>[键入文档副标题]</w:t>
                                          </w:r>
                                        </w:sdtContent>
                                      </w:sdt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single" w:sz="6" w:space="0" w:color="C0504D" w:themeColor="accent2"/>
                                        <w:left w:val="nil"/>
                                        <w:bottom w:val="single" w:sz="6" w:space="0" w:color="95B3D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single" w:sz="6" w:space="0" w:color="C0504D" w:themeColor="accent2"/>
                                        <w:left w:val="nil"/>
                                        <w:bottom w:val="single" w:sz="6" w:space="0" w:color="95B3D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single" w:sz="6" w:space="0" w:color="95B3D7" w:themeColor="accent1" w:themeTint="99"/>
                                        <w:left w:val="single" w:sz="6" w:space="0" w:color="95B3D7" w:themeColor="accent1" w:themeTint="99"/>
                                        <w:bottom w:val="single" w:sz="6" w:space="0" w:color="95B3D7" w:themeColor="accent1" w:themeTint="99"/>
                                        <w:right w:val="single" w:sz="6" w:space="0" w:color="95B3D7" w:themeColor="accent1" w:themeTint="99"/>
                                      </w:tcBorders>
                                      <w:shd w:val="clear" w:color="auto" w:fill="95B3D7" w:themeFill="accent1" w:themeFillTint="99"/>
                                      <w:tcMar>
                                        <w:top w:w="144" w:type="dxa"/>
                                        <w:bottom w:w="144" w:type="dxa"/>
                                      </w:tcMar>
                                    </w:tcPr>
                                    <w:p>
                                      <w:pPr>
                                        <w:pStyle w:val="NoSpacing"/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single" w:sz="6" w:space="0" w:color="95B3D7" w:themeColor="accent1" w:themeTint="99"/>
                                        <w:left w:val="single" w:sz="6" w:space="0" w:color="95B3D7" w:themeColor="accent1" w:themeTint="99"/>
                                        <w:bottom w:val="single" w:sz="6" w:space="0" w:color="95B3D7" w:themeColor="accent1" w:themeTint="99"/>
                                        <w:right w:val="single" w:sz="6" w:space="0" w:color="95B3D7" w:themeColor="accent1" w:themeTint="99"/>
                                      </w:tcBorders>
                                      <w:tcMar>
                                        <w:top w:w="144" w:type="dxa"/>
                                        <w:left w:w="144" w:type="dxa"/>
                                        <w:bottom w:w="144" w:type="dxa"/>
                                        <w:right w:w="144" w:type="dxa"/>
                                      </w:tcMar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color w:val="4F81BD" w:themeColor="accent1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b/>
                                            <w:bCs/>
                                            <w:color w:val="4F81BD" w:themeColor="accent1"/>
                                          </w:rPr>
                                          <w:alias w:val="作者"/>
                                          <w:id w:val="409428345"/>
                                          <w:showingPlcHdr/>
      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      <w:text/>
                                        </w:sdtPr>
                                        <w:sdtContent>
                                          <w:r>
                                            <w:rPr>
                                              <w:b/>
                                              <w:bCs/>
                                              <w:color w:val="4F81BD" w:themeColor="accent1"/>
                                            </w:rPr>
                                            <w:rPr>
                                              <w:lang w:eastAsia="zh-cn" w:val="zh-cn"/>
                                            </w:rPr>
                                            <w:t>[键入作者姓名]</w:t>
                                          </w:r>
                                        </w:sdtContent>
                                      </w:sdt>
                                      <w:r>
                                        <w:rPr>
                                          <w:b/>
                                          <w:bCs/>
                                          <w:color w:val="4F81BD" w:themeColor="accent1"/>
                                        </w:rPr>
                                        <w:rPr>
                                          <w:lang w:eastAsia="zh-cn" w:val="zh-cn"/>
                                        </w:rPr>
                                        <w:t xml:space="preserve"> </w:t>
                                      </w:r>
                                      <w:r>
                                        <w:rPr>
                                          <w:color w:val="C0504D" w:themeColor="accent2"/>
                                        </w:rPr>
                                        <w:sym w:font="Wingdings 3" w:char="F07D"/>
                                      </w:r>
                                      <w:r>
                                        <w:rPr>
                                          <w:b/>
                                          <w:bCs/>
                                          <w:color w:val="4F81BD" w:themeColor="accent1"/>
                                        </w:rPr>
                                        <w:rPr>
                                          <w:lang w:eastAsia="zh-cn" w:val="zh-cn"/>
                                        </w:rPr>
                                        <w:t xml:space="preserve"> </w:t>
                                      </w:r>
                                      <w:sdt>
                                        <w:sdtPr>
                                          <w:rPr>
                                            <w:color w:val="4F81BD" w:themeColor="accent1"/>
                                          </w:rPr>
                                          <w:alias w:val="公司"/>
                                          <w:id w:val="-1463425669"/>
                                          <w:showingPlcHdr/>
          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          <w:text/>
                                        </w:sdtPr>
                                        <w:sdtContent>
                                          <w:r>
                                            <w:rPr>
                                              <w:color w:val="4F81BD" w:themeColor="accent1"/>
                                            </w:rPr>
                                            <w:rPr>
                                              <w:lang w:eastAsia="zh-cn" w:val="zh-cn"/>
                                            </w:rPr>
                                            <w:t>[键入公司名称]</w:t>
                                          </w:r>
                                        </w:sdtContent>
                                      </w:sdt>
                                      <w:r>
                                        <w:rPr>
                                          <w:color w:val="4F81BD" w:themeColor="accent1"/>
                                        </w:rPr>
                                        <w:rPr>
                                          <w:lang w:eastAsia="zh-cn" w:val="zh-cn"/>
                                        </w:rPr>
                                        <w:t xml:space="preserve"> </w:t>
                                      </w:r>
                                      <w:r>
                                        <w:rPr>
                                          <w:color w:val="C0504D" w:themeColor="accent2"/>
                                        </w:rPr>
                                        <w:sym w:font="Wingdings 3" w:char="F07D"/>
                                      </w:r>
                                      <w:r>
                                        <w:rPr>
                                          <w:color w:val="4F81BD" w:themeColor="accent1"/>
                                        </w:rPr>
                                        <w:rPr>
                                          <w:lang w:eastAsia="zh-cn" w:val="zh-cn"/>
                                        </w:rPr>
                                        <w:t xml:space="preserve"> </w:t>
                                      </w:r>
                                      <w:sdt>
                                        <w:sdtPr>
                                          <w:rPr>
                                            <w:color w:val="4F81BD" w:themeColor="accent1"/>
                                          </w:rPr>
                                          <w:alias w:val="日期"/>
                                          <w:id w:val="470792322"/>
                                          <w:showingPlcHdr/>
      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      <w:date>
                                            <w:lid w:val="zh-cn"/>
                                            <w:storeMappedDataAs w:val="dateTime"/>
                                            <w:calendar w:val="gregorian"/>
                                          </w:date>
                                        </w:sdtPr>
                                        <w:sdtContent>
                                          <w:r>
                                            <w:rPr>
                                              <w:color w:val="4F81BD" w:themeColor="accent1"/>
                                            </w:rPr>
                                            <w:rPr>
                                              <w:lang w:eastAsia="zh-cn" w:val="zh-cn"/>
                                            </w:rPr>
                                            <w:t>[选取日期]</w:t>
                                          </w:r>
                                        </w:sdtContent>
                                      </w:sdt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single" w:sz="6" w:space="0" w:color="95B3D7" w:themeColor="accent1" w:themeTint="99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single" w:sz="6" w:space="0" w:color="95B3D7" w:themeColor="accent1" w:themeTint="99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95B3D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95B3D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single" w:sz="6" w:space="0" w:color="95B3D7" w:themeColor="accent1" w:themeTint="99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single" w:sz="6" w:space="0" w:color="95B3D7" w:themeColor="accent1" w:themeTint="99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95B3D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95B3D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single" w:sz="6" w:space="0" w:color="95B3D7" w:themeColor="accent1" w:themeTint="99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single" w:sz="6" w:space="0" w:color="95B3D7" w:themeColor="accent1" w:themeTint="99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95B3D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95B3D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single" w:sz="6" w:space="0" w:color="95B3D7" w:themeColor="accent1" w:themeTint="99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single" w:sz="6" w:space="0" w:color="95B3D7" w:themeColor="accent1" w:themeTint="99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95B3D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95B3D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single" w:sz="6" w:space="0" w:color="95B3D7" w:themeColor="accent1" w:themeTint="99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single" w:sz="6" w:space="0" w:color="95B3D7" w:themeColor="accent1" w:themeTint="99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95B3D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95B3D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single" w:sz="6" w:space="0" w:color="95B3D7" w:themeColor="accent1" w:themeTint="99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single" w:sz="6" w:space="0" w:color="95B3D7" w:themeColor="accent1" w:themeTint="99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95B3D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95B3D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single" w:sz="6" w:space="0" w:color="95B3D7" w:themeColor="accent1" w:themeTint="99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single" w:sz="6" w:space="0" w:color="95B3D7" w:themeColor="accent1" w:themeTint="99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95B3D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95B3D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single" w:sz="6" w:space="0" w:color="95B3D7" w:themeColor="accent1" w:themeTint="99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single" w:sz="6" w:space="0" w:color="95B3D7" w:themeColor="accent1" w:themeTint="99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95B3D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95B3D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single" w:sz="6" w:space="0" w:color="95B3D7" w:themeColor="accent1" w:themeTint="99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single" w:sz="6" w:space="0" w:color="95B3D7" w:themeColor="accent1" w:themeTint="99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95B3D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95B3D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single" w:sz="6" w:space="0" w:color="95B3D7" w:themeColor="accent1" w:themeTint="99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single" w:sz="6" w:space="0" w:color="95B3D7" w:themeColor="accent1" w:themeTint="99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95B3D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95B3D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single" w:sz="6" w:space="0" w:color="95B3D7" w:themeColor="accent1" w:themeTint="99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single" w:sz="6" w:space="0" w:color="95B3D7" w:themeColor="accent1" w:themeTint="99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95B3D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95B3D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single" w:sz="6" w:space="0" w:color="95B3D7" w:themeColor="accent1" w:themeTint="99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single" w:sz="6" w:space="0" w:color="95B3D7" w:themeColor="accent1" w:themeTint="99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95B3D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95B3D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single" w:sz="6" w:space="0" w:color="95B3D7" w:themeColor="accent1" w:themeTint="99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single" w:sz="6" w:space="0" w:color="95B3D7" w:themeColor="accent1" w:themeTint="99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95B3D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95B3D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single" w:sz="6" w:space="0" w:color="95B3D7" w:themeColor="accent1" w:themeTint="99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single" w:sz="6" w:space="0" w:color="95B3D7" w:themeColor="accent1" w:themeTint="99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95B3D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95B3D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single" w:sz="6" w:space="0" w:color="95B3D7" w:themeColor="accent1" w:themeTint="99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single" w:sz="6" w:space="0" w:color="95B3D7" w:themeColor="accent1" w:themeTint="99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95B3D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95B3D7" w:themeColor="accent1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</w:tbl>
                              <w:p>
                                <w:pPr>
                                  <w:pStyle w:val="NoSpacing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100000</wp14:pctHeight>
                    </wp14:sizeRelV>
                  </wp:anchor>
                </w:drawing>
              </mc:Choice>
              <mc:Fallback>
                <w:pict>
                  <v:rect id="_x0000_s1027" style="position:absolute;margin-left:0;margin-top:0;width:468pt;height:9in;z-index:251706368;visibility:visible;mso-wrap-style:square;mso-width-percent:1000;mso-height-percent:1000;mso-wrap-distance-left:9pt;mso-wrap-distance-top:0;mso-wrap-distance-right:9pt;mso-wrap-distance-bottom:0;mso-position-horizontal:center;mso-position-horizontal-relative:margin;mso-position-vertical:center;mso-position-vertical-relative:margin;mso-width-percent:1000;mso-height-percent:10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" o:allowincell="f" filled="f" stroked="f">
                    <v:textbox>
                      <w:txbxContent>
                        <w:tbl>
                          <w:tblPr>
                            <w:tblW w:w="5000" w:type="pct"/>
                            <w:jc w:val="center"/>
                            <w:tbl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  <w:insideH w:val="single" w:sz="4" w:space="0" w:color="000000" w:themeColor="text1"/>
                              <w:insideV w:val="single" w:sz="4" w:space="0" w:color="000000" w:themeColor="text1"/>
                            </w:tblBorders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360"/>
                            <w:gridCol w:w="9095"/>
                          </w:tblGrid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single" w:sz="6" w:space="0" w:color="C0504D" w:themeColor="accent2"/>
                                  <w:left w:val="single" w:sz="6" w:space="0" w:color="C0504D" w:themeColor="accent2"/>
                                  <w:bottom w:val="single" w:sz="6" w:space="0" w:color="C0504D" w:themeColor="accent2"/>
                                  <w:right w:val="single" w:sz="6" w:space="0" w:color="C0504D" w:themeColor="accent2"/>
                                </w:tcBorders>
                                <w:shd w:val="clear" w:color="auto" w:fill="C0504D" w:themeFill="accent2"/>
                                <w:tcMar>
                                  <w:top w:w="360" w:type="dxa"/>
                                  <w:bottom w:w="360" w:type="dxa"/>
                                </w:tcMar>
                              </w:tcPr>
                              <w:p>
                                <w:pPr>
                                  <w:pStyle w:val="NoSpacing"/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single" w:sz="6" w:space="0" w:color="C0504D" w:themeColor="accent2"/>
                                  <w:left w:val="single" w:sz="6" w:space="0" w:color="C0504D" w:themeColor="accent2"/>
                                  <w:bottom w:val="single" w:sz="6" w:space="0" w:color="C0504D" w:themeColor="accent2"/>
                                  <w:right w:val="single" w:sz="6" w:space="0" w:color="C0504D" w:themeColor="accent2"/>
                                </w:tcBorders>
                                <w:tcMar>
                                  <w:top w:w="360" w:type="dxa"/>
                                  <w:left w:w="360" w:type="dxa"/>
                                  <w:bottom w:w="360" w:type="dxa"/>
                                  <w:right w:w="360" w:type="dxa"/>
                                </w:tcMar>
                              </w:tcPr>
                              <w:p>
                                <w:pPr>
                                  <w:pStyle w:val="NoSpacing"/>
                                  <w:spacing w:line="276" w:lineRule="auto"/>
                                  <w:jc w:val="right"/>
                                  <w:rPr>
                                    <w:rFonts w:asciiTheme="majorHAnsi" w:hAnsiTheme="majorHAnsi" w:cstheme="majorBidi" w:eastAsiaTheme="majorEastAsia"/>
                                    <w:color w:val="4F81BD" w:themeColor="accent1"/>
                                    <w:sz w:val="52"/>
                                    <w:szCs w:val="52"/>
                                  </w:rPr>
                                </w:pPr>
                                <w:r>
                                  <w:rPr>
                                    <w:rFonts w:asciiTheme="majorHAnsi" w:hAnsiTheme="majorHAnsi" w:cstheme="majorBidi" w:eastAsiaTheme="majorEastAsia"/>
                                    <w:color w:val="4F81BD" w:themeColor="accent1"/>
                                    <w:sz w:val="52"/>
                                    <w:szCs w:val="52"/>
                                  </w:rPr>
                                  <w:rPr>
                                    <w:lang w:eastAsia="zh-cn" w:val="zh-cn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C0504D" w:themeColor="accent2"/>
                                    <w:spacing w:val="10"/>
                                    <w:sz w:val="52"/>
                                    <w:szCs w:val="52"/>
                                  </w:rPr>
                                  <w:sym w:font="Wingdings 3" w:char="F07D"/>
                                </w:r>
                                <w:sdt>
                                  <w:sdtPr>
                                    <w:rPr>
                                      <w:rFonts w:asciiTheme="majorHAnsi" w:hAnsiTheme="majorHAnsi" w:cstheme="majorBidi" w:eastAsiaTheme="majorEastAsia"/>
                                      <w:color w:val="4F81BD" w:themeColor="accent1"/>
                                      <w:sz w:val="52"/>
                                      <w:szCs w:val="52"/>
                                    </w:rPr>
                                    <w:alias w:val="标题"/>
                                    <w:id w:val="-1387638502"/>
                                    <w:showingPlcHdr/>
  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rFonts w:asciiTheme="majorHAnsi" w:hAnsiTheme="majorHAnsi" w:cstheme="majorBidi" w:eastAsiaTheme="majorEastAsia"/>
                                        <w:color w:val="4F81BD" w:themeColor="accent1"/>
                                        <w:sz w:val="52"/>
                                        <w:szCs w:val="52"/>
                                      </w:rPr>
                                      <w:rPr>
                                        <w:lang w:eastAsia="zh-cn" w:val="zh-cn"/>
                                      </w:rPr>
                                      <w:t>[键入文档标题]</w:t>
                                    </w:r>
                                  </w:sdtContent>
                                </w:sdt>
                              </w:p>
                              <w:p>
                                <w:pPr>
                                  <w:pStyle w:val="NoSpacing"/>
                                  <w:spacing w:line="276" w:lineRule="auto"/>
                                  <w:jc w:val="right"/>
                                  <w:rPr>
                                    <w:rFonts w:asciiTheme="majorHAnsi" w:hAnsiTheme="majorHAnsi" w:cstheme="majorBidi" w:eastAsiaTheme="majorEastAsia"/>
                                    <w:color w:val="C0504D" w:themeColor="accent2"/>
                                    <w:sz w:val="24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hAnsiTheme="majorHAnsi" w:cstheme="majorBidi" w:eastAsiaTheme="majorEastAsia"/>
                                      <w:color w:val="C0504D" w:themeColor="accent2"/>
                                      <w:sz w:val="24"/>
                                    </w:rPr>
                                    <w:alias w:val="副标题"/>
                                    <w:id w:val="-1377077574"/>
                                    <w:showingPlcHdr/>
  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rFonts w:asciiTheme="majorHAnsi" w:hAnsiTheme="majorHAnsi" w:cstheme="majorBidi" w:eastAsiaTheme="majorEastAsia"/>
                                        <w:color w:val="C0504D" w:themeColor="accent2"/>
                                        <w:sz w:val="24"/>
                                      </w:rPr>
                                      <w:rPr>
                                        <w:lang w:eastAsia="zh-cn" w:val="zh-cn"/>
                                      </w:rPr>
                                      <w:t>[键入文档副标题]</w:t>
                                    </w:r>
                                  </w:sdtContent>
                                </w:sdt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single" w:sz="6" w:space="0" w:color="C0504D" w:themeColor="accent2"/>
                                  <w:left w:val="nil"/>
                                  <w:bottom w:val="single" w:sz="6" w:space="0" w:color="95B3D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single" w:sz="6" w:space="0" w:color="C0504D" w:themeColor="accent2"/>
                                  <w:left w:val="nil"/>
                                  <w:bottom w:val="single" w:sz="6" w:space="0" w:color="95B3D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single" w:sz="6" w:space="0" w:color="95B3D7" w:themeColor="accent1" w:themeTint="99"/>
                                  <w:left w:val="single" w:sz="6" w:space="0" w:color="95B3D7" w:themeColor="accent1" w:themeTint="99"/>
                                  <w:bottom w:val="single" w:sz="6" w:space="0" w:color="95B3D7" w:themeColor="accent1" w:themeTint="99"/>
                                  <w:right w:val="single" w:sz="6" w:space="0" w:color="95B3D7" w:themeColor="accent1" w:themeTint="99"/>
                                </w:tcBorders>
                                <w:shd w:val="clear" w:color="auto" w:fill="95B3D7" w:themeFill="accent1" w:themeFillTint="99"/>
                                <w:tcMar>
                                  <w:top w:w="144" w:type="dxa"/>
                                  <w:bottom w:w="144" w:type="dxa"/>
                                </w:tcMar>
                              </w:tcPr>
                              <w:p>
                                <w:pPr>
                                  <w:pStyle w:val="NoSpacing"/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single" w:sz="6" w:space="0" w:color="95B3D7" w:themeColor="accent1" w:themeTint="99"/>
                                  <w:left w:val="single" w:sz="6" w:space="0" w:color="95B3D7" w:themeColor="accent1" w:themeTint="99"/>
                                  <w:bottom w:val="single" w:sz="6" w:space="0" w:color="95B3D7" w:themeColor="accent1" w:themeTint="99"/>
                                  <w:right w:val="single" w:sz="6" w:space="0" w:color="95B3D7" w:themeColor="accent1" w:themeTint="99"/>
                                </w:tcBorders>
                                <w:tcMar>
                                  <w:top w:w="144" w:type="dxa"/>
                                  <w:left w:w="144" w:type="dxa"/>
                                  <w:bottom w:w="144" w:type="dxa"/>
                                  <w:right w:w="144" w:type="dxa"/>
                                </w:tcMar>
                              </w:tcPr>
                              <w:p>
                                <w:pPr>
                                  <w:pStyle w:val="NoSpacing"/>
                                  <w:rPr>
                                    <w:color w:val="4F81BD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alias w:val="作者"/>
                                    <w:id w:val="409428345"/>
                                    <w:showingPlcHdr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b/>
                                        <w:bCs/>
                                        <w:color w:val="FFFFFF" w:themeColor="background1"/>
                                      </w:rPr>
                                      <w:rPr>
                                        <w:lang w:eastAsia="zh-cn" w:val="zh-cn"/>
                                      </w:rPr>
                                      <w:t>[键入作者姓名]</w:t>
                                    </w:r>
                                  </w:sdtContent>
                                </w:sdt>
                                <w:r>
                                  <w:rPr>
                                    <w:b/>
                                    <w:bCs/>
                                    <w:color w:val="4F81BD" w:themeColor="accent1"/>
                                  </w:rPr>
                                  <w:rPr>
                                    <w:lang w:eastAsia="zh-cn" w:val="zh-cn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C0504D" w:themeColor="accent2"/>
                                  </w:rPr>
                                  <w:sym w:font="Wingdings 3" w:char="F07D"/>
                                </w:r>
                                <w:r>
                                  <w:rPr>
                                    <w:b/>
                                    <w:bCs/>
                                    <w:color w:val="4F81BD" w:themeColor="accent1"/>
                                  </w:rPr>
                                  <w:rPr>
                                    <w:lang w:eastAsia="zh-cn" w:val="zh-cn"/>
                                  </w:rPr>
                                  <w:t xml:space="preserve"> </w:t>
                                </w:r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公司"/>
                                    <w:id w:val="-1463425669"/>
                                    <w:showingPlcHdr/>
    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FFFFFF" w:themeColor="background1"/>
                                      </w:rPr>
                                      <w:rPr>
                                        <w:lang w:eastAsia="zh-cn" w:val="zh-cn"/>
                                      </w:rPr>
                                      <w:t>[键入公司名称]</w:t>
                                    </w:r>
                                  </w:sdtContent>
                                </w:sdt>
                                <w:r>
                                  <w:rPr>
                                    <w:color w:val="4F81BD" w:themeColor="accent1"/>
                                  </w:rPr>
                                  <w:rPr>
                                    <w:lang w:eastAsia="zh-cn" w:val="zh-cn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C0504D" w:themeColor="accent2"/>
                                  </w:rPr>
                                  <w:sym w:font="Wingdings 3" w:char="F07D"/>
                                </w:r>
                                <w:r>
                                  <w:rPr>
                                    <w:color w:val="4F81BD" w:themeColor="accent1"/>
                                  </w:rPr>
                                  <w:rPr>
                                    <w:lang w:eastAsia="zh-cn" w:val="zh-cn"/>
                                  </w:rPr>
                                  <w:t xml:space="preserve"> </w:t>
                                </w:r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日期"/>
                                    <w:id w:val="470792322"/>
                                    <w:showingPlcHdr/>
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<w:date>
                                      <w:lid w:val="zh-cn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r>
                                      <w:rPr>
                                        <w:color w:val="FFFFFF" w:themeColor="background1"/>
                                      </w:rPr>
                                      <w:rPr>
                                        <w:lang w:eastAsia="zh-cn" w:val="zh-cn"/>
                                      </w:rPr>
                                      <w:t>[选取日期]</w:t>
                                    </w:r>
                                  </w:sdtContent>
                                </w:sdt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single" w:sz="6" w:space="0" w:color="95B3D7" w:themeColor="accent1" w:themeTint="99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single" w:sz="6" w:space="0" w:color="95B3D7" w:themeColor="accent1" w:themeTint="99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95B3D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95B3D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single" w:sz="6" w:space="0" w:color="95B3D7" w:themeColor="accent1" w:themeTint="99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single" w:sz="6" w:space="0" w:color="95B3D7" w:themeColor="accent1" w:themeTint="99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95B3D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95B3D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single" w:sz="6" w:space="0" w:color="95B3D7" w:themeColor="accent1" w:themeTint="99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single" w:sz="6" w:space="0" w:color="95B3D7" w:themeColor="accent1" w:themeTint="99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95B3D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95B3D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single" w:sz="6" w:space="0" w:color="95B3D7" w:themeColor="accent1" w:themeTint="99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single" w:sz="6" w:space="0" w:color="95B3D7" w:themeColor="accent1" w:themeTint="99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95B3D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95B3D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single" w:sz="6" w:space="0" w:color="95B3D7" w:themeColor="accent1" w:themeTint="99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single" w:sz="6" w:space="0" w:color="95B3D7" w:themeColor="accent1" w:themeTint="99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95B3D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95B3D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single" w:sz="6" w:space="0" w:color="95B3D7" w:themeColor="accent1" w:themeTint="99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single" w:sz="6" w:space="0" w:color="95B3D7" w:themeColor="accent1" w:themeTint="99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95B3D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95B3D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single" w:sz="6" w:space="0" w:color="95B3D7" w:themeColor="accent1" w:themeTint="99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single" w:sz="6" w:space="0" w:color="95B3D7" w:themeColor="accent1" w:themeTint="99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95B3D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95B3D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single" w:sz="6" w:space="0" w:color="95B3D7" w:themeColor="accent1" w:themeTint="99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single" w:sz="6" w:space="0" w:color="95B3D7" w:themeColor="accent1" w:themeTint="99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95B3D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95B3D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single" w:sz="6" w:space="0" w:color="95B3D7" w:themeColor="accent1" w:themeTint="99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single" w:sz="6" w:space="0" w:color="95B3D7" w:themeColor="accent1" w:themeTint="99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95B3D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95B3D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single" w:sz="6" w:space="0" w:color="95B3D7" w:themeColor="accent1" w:themeTint="99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single" w:sz="6" w:space="0" w:color="95B3D7" w:themeColor="accent1" w:themeTint="99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95B3D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95B3D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single" w:sz="6" w:space="0" w:color="95B3D7" w:themeColor="accent1" w:themeTint="99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single" w:sz="6" w:space="0" w:color="95B3D7" w:themeColor="accent1" w:themeTint="99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95B3D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95B3D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single" w:sz="6" w:space="0" w:color="95B3D7" w:themeColor="accent1" w:themeTint="99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single" w:sz="6" w:space="0" w:color="95B3D7" w:themeColor="accent1" w:themeTint="99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95B3D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95B3D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single" w:sz="6" w:space="0" w:color="95B3D7" w:themeColor="accent1" w:themeTint="99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single" w:sz="6" w:space="0" w:color="95B3D7" w:themeColor="accent1" w:themeTint="99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95B3D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95B3D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single" w:sz="6" w:space="0" w:color="95B3D7" w:themeColor="accent1" w:themeTint="99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single" w:sz="6" w:space="0" w:color="95B3D7" w:themeColor="accent1" w:themeTint="99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95B3D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95B3D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single" w:sz="6" w:space="0" w:color="95B3D7" w:themeColor="accent1" w:themeTint="99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single" w:sz="6" w:space="0" w:color="95B3D7" w:themeColor="accent1" w:themeTint="99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95B3D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95B3D7" w:themeColor="accent1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</w:tbl>
                        <w:p>
                          <w:pPr>
                            <w:pStyle w:val="NoSpacing"/>
                          </w:pPr>
                        </w:p>
                      </w:txbxContent>
                    </v:textbox>
                    <w10:wrap anchorx="margin" anchory="margin"/>
                  </v:rect>
                </w:pict>
              </mc:Fallback>
            </mc:AlternateContent>
          </w:r>
        </w:p>
      </w:docPartBody>
    </w:docPart>
    <w:docPart>
      <w:docPartPr>
        <w:name w:val="封面 2"/>
        <w:style w:val="无间隔"/>
        <w:category>
          <w:name w:val=" 报告"/>
          <w:gallery w:val="coverPg"/>
        </w:category>
        <w:behaviors>
          <w:behavior w:val="content"/>
        </w:behaviors>
        <w:guid w:val="{3E193EA0-8AC6-4772-8AF9-7C9B060F3808}"/>
      </w:docPartPr>
      <w:docPartBody>
        <w:p>
          <w:pPr>
            <w:pStyle w:val="NoSpacing"/>
          </w:pPr>
        </w:p>
        <w:tbl>
          <w:tblPr>
            <w:tblW w:w="0" w:type="auto"/>
            <w:tblLook w:val="04A0" w:firstRow="1" w:lastRow="0" w:firstColumn="1" w:lastColumn="0" w:noHBand="0" w:noVBand="1"/>
          </w:tblPr>
          <w:tblGrid>
            <w:gridCol w:w="2898"/>
            <w:gridCol w:w="6207"/>
            <w:gridCol w:w="471"/>
          </w:tblGrid>
          <w:tr>
            <w:trPr>
              <w:trHeight w:val="1152"/>
            </w:trPr>
            <w:tc>
              <w:tcPr>
                <w:tcW w:w="9576" w:type="dxa"/>
                <w:gridSpan w:val="3"/>
                <w:tcBorders>
                  <w:bottom w:val="dashed" w:sz="4" w:space="0" w:color="808080" w:themeColor="background1" w:themeShade="80"/>
                </w:tcBorders>
                <w:vAlign w:val="center"/>
              </w:tcPr>
              <w:p>
                <w:pPr>
                  <w:pStyle w:val="NoSpacing"/>
                  <w:rPr>
                    <w:rFonts w:asciiTheme="majorHAnsi" w:hAnsiTheme="majorHAnsi" w:cstheme="majorBidi" w:eastAsiaTheme="majorEastAsia"/>
                    <w:color w:val="365F91" w:themeColor="accent1" w:themeShade="BF"/>
                    <w:sz w:val="52"/>
                    <w:szCs w:val="52"/>
                  </w:rPr>
                </w:pPr>
                <w:sdt>
                  <w:sdtPr>
                    <w:rPr>
                      <w:rFonts w:asciiTheme="majorHAnsi" w:hAnsiTheme="majorHAnsi" w:cstheme="majorBidi" w:eastAsiaTheme="majorEastAsia"/>
                      <w:color w:val="365F91" w:themeColor="accent1" w:themeShade="BF"/>
                      <w:sz w:val="52"/>
                      <w:szCs w:val="52"/>
                    </w:rPr>
                    <w:alias w:val="标题"/>
                    <w:id w:val="55156377"/>
                    <w:placeholder>
                      <w:docPart w:val="C6B67792D02143799DC83AF8823E35D5"/>
                    </w:placeholder>
                    <w:showingPlcHdr/>
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<w:text/>
                  </w:sdtPr>
                  <w:sdtContent>
                    <w:r>
                      <w:rPr>
                        <w:rFonts w:asciiTheme="majorHAnsi" w:hAnsiTheme="majorHAnsi" w:cstheme="majorBidi" w:eastAsiaTheme="majorEastAsia"/>
                        <w:color w:val="365F91" w:themeColor="accent1" w:themeShade="BF"/>
                        <w:sz w:val="52"/>
                        <w:szCs w:val="52"/>
                      </w:rPr>
                      <w:rPr>
                        <w:lang w:eastAsia="zh-cn" w:val="zh-cn"/>
                      </w:rPr>
                      <w:t>[键入文档标题]</w:t>
                    </w:r>
                  </w:sdtContent>
                </w:sdt>
              </w:p>
              <w:p>
                <w:pPr>
                  <w:pStyle w:val="NoSpacing"/>
                  <w:spacing w:before="80" w:after="80"/>
                </w:pPr>
                <w:sdt>
                  <w:sdtPr>
                    <w:rPr>
                      <w:rFonts w:asciiTheme="majorHAnsi" w:hAnsiTheme="majorHAnsi" w:cstheme="majorBidi" w:eastAsiaTheme="majorEastAsia"/>
                      <w:color w:val="A6A6A6" w:themeColor="background1" w:themeShade="A6"/>
                      <w:sz w:val="24"/>
                    </w:rPr>
                    <w:alias w:val="副标题"/>
                    <w:id w:val="55156380"/>
                    <w:placeholder>
                      <w:docPart w:val="0A601BE671824CF4A3DAD5A198C4A5C9"/>
                    </w:placeholder>
                    <w:showingPlcHdr/>
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<w:text/>
                  </w:sdtPr>
                  <w:sdtContent>
                    <w:r>
                      <w:rPr>
                        <w:rFonts w:asciiTheme="majorHAnsi" w:hAnsiTheme="majorHAnsi" w:cstheme="majorBidi" w:eastAsiaTheme="majorEastAsia"/>
                        <w:color w:val="A6A6A6" w:themeColor="background1" w:themeShade="A6"/>
                        <w:sz w:val="24"/>
                      </w:rPr>
                      <w:rPr>
                        <w:lang w:eastAsia="zh-cn" w:val="zh-cn"/>
                      </w:rPr>
                      <w:t>[键入文档副标题]</w:t>
                    </w:r>
                  </w:sdtContent>
                </w:sdt>
              </w:p>
            </w:tc>
          </w:tr>
          <w:tr>
            <w:tc>
              <w:tcPr>
                <w:tcW w:w="9576" w:type="dxa"/>
                <w:gridSpan w:val="3"/>
                <w:tcBorders>
                  <w:top w:val="dashed" w:sz="4" w:space="0" w:color="808080" w:themeColor="background1" w:themeShade="80"/>
                </w:tcBorders>
              </w:tcPr>
              <w:p>
                <w:pPr>
                  <w:pStyle w:val="NoSpacing"/>
                </w:pPr>
              </w:p>
            </w:tc>
          </w:tr>
          <w:tr>
            <w:trPr>
              <w:trHeight w:val="143"/>
            </w:trPr>
            <w:tc>
              <w:tcPr>
                <w:tcW w:w="2898" w:type="dxa"/>
                <w:vMerge w:val="restart"/>
              </w:tcPr>
              <w:p>
                <w:pPr>
                  <w:pStyle w:val="NoSpacing"/>
                </w:pPr>
                <w:sdt>
                  <w:sdtPr>
                    <w:rPr>
                      <w:color w:val="C0504D" w:themeColor="accent2"/>
                      <w:sz w:val="24"/>
                    </w:rPr>
                    <w:alias w:val="作者"/>
                    <w:id w:val="55156390"/>
                    <w:placeholder>
                      <w:docPart w:val="2E9E9A6DB00A46FBB0AA184131BC6D50"/>
                    </w:placeholder>
                    <w:showingPlcHdr/>
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<w:text/>
                  </w:sdtPr>
                  <w:sdtContent>
                    <w:r>
                      <w:rPr>
                        <w:color w:val="C0504D" w:themeColor="accent2"/>
                        <w:sz w:val="24"/>
                      </w:rPr>
                      <w:rPr>
                        <w:lang w:eastAsia="zh-cn" w:val="zh-cn"/>
                      </w:rPr>
                      <w:t>[键入作者姓名]</w:t>
                    </w:r>
                  </w:sdtContent>
                </w:sdt>
              </w:p>
            </w:tc>
            <w:tc>
              <w:tcPr>
                <w:tcW w:w="6207" w:type="dxa"/>
              </w:tcPr>
              <w:p>
                <w:pPr>
                  <w:pStyle w:val="NoSpacing"/>
                </w:pPr>
                <w:sdt>
                  <w:sdtPr>
                    <w:alias w:val="公司"/>
                    <w:id w:val="55156401"/>
                    <w:placeholder>
                      <w:docPart w:val="26AB96F0A04B419FB1F92C8815FDFE3A"/>
                    </w:placeholder>
                    <w:showingPlcHdr/>
                    <w:dataBinding w:prefixMappings="xmlns:ns0='http://schemas.openxmlformats.org/officeDocument/2006/extended-properties'" w:xpath="/ns0:Properties[1]/ns0:Company[1]" w:storeItemID="{6668398D-A668-4E3E-A5EB-62B293D839F1}"/>
                    <w:text/>
                  </w:sdtPr>
                  <w:sdtContent>
                    <w:r>
                      <w:rPr>
                        <w:lang w:eastAsia="zh-cn" w:val="zh-cn"/>
                      </w:rPr>
                      <w:t>[键入公司名称]</w:t>
                    </w:r>
                  </w:sdtContent>
                </w:sdt>
              </w:p>
            </w:tc>
            <w:tc>
              <w:tcPr>
                <w:tcW w:w="471" w:type="dxa"/>
                <w:vMerge w:val="restart"/>
                <w:vAlign w:val="center"/>
              </w:tcPr>
              <w:p>
                <w:pPr>
                  <w:pStyle w:val="NoSpacing"/>
                  <w:jc w:val="right"/>
                </w:pPr>
                <w:r>
                  <w:rPr>
                    <w:color w:val="C0504D" w:themeColor="accent2"/>
                    <w:sz w:val="48"/>
                    <w:szCs w:val="48"/>
                  </w:rPr>
                  <w:sym w:font="Wingdings 3" w:char="F07D"/>
                </w:r>
              </w:p>
            </w:tc>
          </w:tr>
          <w:tr>
            <w:trPr>
              <w:trHeight w:val="142"/>
            </w:trPr>
            <w:tc>
              <w:tcPr>
                <w:tcW w:w="2898" w:type="dxa"/>
                <w:vMerge/>
              </w:tcPr>
              <w:p>
                <w:pPr>
                  <w:pStyle w:val="NoSpacing"/>
                  <w:rPr>
                    <w:color w:val="C0504D" w:themeColor="accent2"/>
                    <w:sz w:val="24"/>
                  </w:rPr>
                </w:pPr>
              </w:p>
            </w:tc>
            <w:tc>
              <w:tcPr>
                <w:tcW w:w="6207" w:type="dxa"/>
              </w:tcPr>
              <w:p>
                <w:pPr>
                  <w:pStyle w:val="NoSpacing"/>
                </w:pPr>
                <w:sdt>
                  <w:sdtPr>
                    <w:alias w:val="日期"/>
                    <w:id w:val="55156407"/>
                    <w:placeholder>
                      <w:docPart w:val="BFFCA4235AAC4D058FFA3AA2C5FF5D59"/>
                    </w:placeholder>
                    <w:showingPlcHdr/>
                    <w:date>
                      <w:lid w:val="zh-cn"/>
                      <w:storeMappedDataAs w:val="dateTime"/>
                      <w:calendar w:val="gregorian"/>
                    </w:date>
                  </w:sdtPr>
                  <w:sdtContent>
                    <w:r>
                      <w:rPr>
                        <w:lang w:eastAsia="zh-cn" w:val="zh-cn"/>
                      </w:rPr>
                      <w:t>[选取日期]</w:t>
                    </w:r>
                  </w:sdtContent>
                </w:sdt>
              </w:p>
            </w:tc>
            <w:tc>
              <w:tcPr>
                <w:tcW w:w="471" w:type="dxa"/>
                <w:vMerge/>
              </w:tcPr>
              <w:p>
                <w:pPr>
                  <w:pStyle w:val="NoSpacing"/>
                </w:pPr>
              </w:p>
            </w:tc>
          </w:tr>
        </w:tbl>
        <w:p>
          <w:pPr>
            <w:pStyle w:val="NoSpacing"/>
            <w:sectPr>
              <w:pgSz w:w="11907" w:h="16839" w:code="1"/>
              <w:pgMar w:top="1440" w:right="1418" w:bottom="1440" w:left="1418" w:header="709" w:footer="709" w:gutter="0"/>
              <w:cols w:space="720"/>
              <w:docGrid w:linePitch="360"/>
            </w:sectPr>
          </w:pPr>
        </w:p>
        <w:p/>
      </w:docPartBody>
    </w:docPart>
    <w:docPart>
      <w:docPartPr>
        <w:name w:val="封面 3"/>
        <w:style w:val="无间隔"/>
        <w:category>
          <w:name w:val=" 报告"/>
          <w:gallery w:val="coverPg"/>
        </w:category>
        <w:behaviors>
          <w:behavior w:val="content"/>
        </w:behaviors>
        <w:guid w:val="{993D18DD-400F-463A-9F02-4E53F0901E6E}"/>
      </w:docPartPr>
      <w:docPartBody>
        <w:tbl>
          <w:tblPr>
            <w:tblpPr w:leftFromText="187" w:rightFromText="187" w:horzAnchor="margin" w:tblpXSpec="center" w:tblpYSpec="center"/>
            <w:tblOverlap w:val="never"/>
            <w:tblW w:w="4650" w:type="pct"/>
            <w:tblCellMar>
              <w:top w:w="360" w:type="dxa"/>
              <w:left w:w="360" w:type="dxa"/>
              <w:bottom w:w="360" w:type="dxa"/>
              <w:right w:w="360" w:type="dxa"/>
            </w:tblCellMar>
            <w:tblLook w:val="01E0" w:firstRow="1" w:lastRow="1" w:firstColumn="1" w:lastColumn="1" w:noHBand="0" w:noVBand="0"/>
          </w:tblPr>
          <w:tblGrid>
            <w:gridCol w:w="4687"/>
            <w:gridCol w:w="4687"/>
          </w:tblGrid>
          <w:tr>
            <w:trPr>
              <w:trHeight w:val="3600"/>
            </w:trPr>
            <w:tc>
              <w:tcPr>
                <w:tcW w:w="2500" w:type="pct"/>
                <w:tcBorders>
                  <w:top w:val="dashed" w:sz="4" w:space="0" w:color="C0504D" w:themeColor="accent2"/>
                  <w:left w:val="dashed" w:sz="4" w:space="0" w:color="C0504D" w:themeColor="accent2"/>
                  <w:bottom w:val="dashed" w:sz="4" w:space="0" w:color="C0504D" w:themeColor="accent2"/>
                </w:tcBorders>
                <w:shd w:val="clear" w:color="auto" w:fill="FFFFFF" w:themeFill="background1"/>
              </w:tcPr>
              <w:sdt>
                <w:sdtPr>
                  <w:rPr>
                    <w:rFonts w:asciiTheme="majorHAnsi" w:hAnsiTheme="majorHAnsi" w:cstheme="majorBidi" w:eastAsiaTheme="majorEastAsia"/>
                    <w:b/>
                    <w:bCs/>
                    <w:color w:val="632423" w:themeColor="accent2" w:themeShade="80"/>
                    <w:sz w:val="60"/>
                    <w:szCs w:val="60"/>
                  </w:rPr>
                  <w:alias w:val="标题"/>
                  <w:id w:val="54281670"/>
                  <w:placeholder>
                    <w:docPart w:val="6C9EA74D7C0E4337AC3F230CDAF9FB2C"/>
                  </w:placeholder>
                  <w:showingPlcHdr/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Content>
                  <w:p>
                    <w:pPr>
                      <w:pStyle w:val="NoSpacing"/>
                      <w:rPr>
                        <w:rFonts w:asciiTheme="majorHAnsi" w:hAnsiTheme="majorHAnsi" w:cstheme="majorBidi" w:eastAsiaTheme="majorEastAsia"/>
                        <w:b/>
                        <w:bCs/>
                        <w:color w:val="632423" w:themeColor="accent2" w:themeShade="80"/>
                        <w:sz w:val="60"/>
                        <w:szCs w:val="60"/>
                      </w:rPr>
                    </w:pPr>
                    <w:r>
                      <w:rPr>
                        <w:rFonts w:asciiTheme="majorHAnsi" w:hAnsiTheme="majorHAnsi" w:cstheme="majorBidi" w:eastAsiaTheme="majorEastAsia"/>
                        <w:b/>
                        <w:bCs/>
                        <w:color w:val="632423" w:themeColor="accent2" w:themeShade="80"/>
                        <w:sz w:val="60"/>
                        <w:szCs w:val="60"/>
                      </w:rPr>
                      <w:rPr>
                        <w:lang w:eastAsia="zh-cn" w:val="zh-cn"/>
                      </w:rPr>
                      <w:t>[键入文档标题]</w:t>
                    </w:r>
                  </w:p>
                </w:sdtContent>
              </w:sdt>
              <w:p>
                <w:pPr>
                  <w:spacing w:after="0" w:line="240" w:lineRule="auto"/>
                </w:pPr>
              </w:p>
              <w:sdt>
                <w:sdtPr>
                  <w:rPr>
                    <w:rFonts w:asciiTheme="majorHAnsi" w:hAnsiTheme="majorHAnsi" w:cstheme="majorBidi" w:eastAsiaTheme="majorEastAsia"/>
                    <w:color w:val="C0504D" w:themeColor="accent2"/>
                    <w:sz w:val="24"/>
                  </w:rPr>
                  <w:alias w:val="副标题"/>
                  <w:id w:val="54281677"/>
                  <w:placeholder>
                    <w:docPart w:val="1275444B825E471DA4A00794838B8466"/>
                  </w:placeholder>
                  <w:showingPlcHdr/>
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<w:text/>
                </w:sdtPr>
                <w:sdtContent>
                  <w:p>
                    <w:pPr>
                      <w:pStyle w:val="NoSpacing"/>
                      <w:rPr>
                        <w:rFonts w:asciiTheme="majorHAnsi" w:hAnsiTheme="majorHAnsi" w:cstheme="majorBidi" w:eastAsiaTheme="majorEastAsia"/>
                        <w:color w:val="C0504D" w:themeColor="accent2"/>
                        <w:sz w:val="24"/>
                      </w:rPr>
                    </w:pPr>
                    <w:r>
                      <w:rPr>
                        <w:rFonts w:asciiTheme="majorHAnsi" w:hAnsiTheme="majorHAnsi" w:cstheme="majorBidi" w:eastAsiaTheme="majorEastAsia"/>
                        <w:color w:val="C0504D" w:themeColor="accent2"/>
                        <w:sz w:val="24"/>
                      </w:rPr>
                      <w:rPr>
                        <w:lang w:eastAsia="zh-cn" w:val="zh-cn"/>
                      </w:rPr>
                      <w:t>[键入文档副标题]</w:t>
                    </w:r>
                  </w:p>
                </w:sdtContent>
              </w:sdt>
            </w:tc>
            <w:tc>
              <w:tcPr>
                <w:tcW w:w="2500" w:type="pct"/>
                <w:tcBorders>
                  <w:top w:val="single" w:sz="4" w:space="0" w:color="943634" w:themeColor="accent2" w:themeShade="BF"/>
                  <w:left w:val="nil"/>
                  <w:bottom w:val="single" w:sz="4" w:space="0" w:color="943634" w:themeColor="accent2" w:themeShade="BF"/>
                  <w:right w:val="single" w:sz="4" w:space="0" w:color="943634" w:themeColor="accent2" w:themeShade="BF"/>
                </w:tcBorders>
                <w:shd w:val="clear" w:color="auto" w:fill="632423" w:themeFill="accent2" w:themeFillShade="80"/>
              </w:tcPr>
              <w:p>
                <w:pPr>
                  <w:pStyle w:val="NoSpacing"/>
                  <w:spacing w:after="120"/>
                  <w:rPr>
                    <w:b/>
                    <w:bCs/>
                    <w:color w:val="FFFFFF" w:themeColor="background1"/>
                    <w:sz w:val="24"/>
                  </w:rPr>
                </w:pPr>
                <w:sdt>
                  <w:sdtPr>
                    <w:rPr>
                      <w:b/>
                      <w:bCs/>
                      <w:color w:val="FFFFFF" w:themeColor="background1"/>
                      <w:sz w:val="24"/>
                    </w:rPr>
                    <w:alias w:val="作者"/>
                    <w:id w:val="335081509"/>
                    <w:placeholder>
                      <w:docPart w:val="5E19E03D746A4592B8E02829BC7461EE"/>
                    </w:placeholder>
                    <w:showingPlcHdr/>
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<w:text/>
                  </w:sdtPr>
                  <w:sdtContent>
                    <w:r>
                      <w:rPr>
                        <w:b/>
                        <w:bCs/>
                        <w:color w:val="FFFFFF" w:themeColor="background1"/>
                        <w:sz w:val="24"/>
                      </w:rPr>
                      <w:rPr>
                        <w:lang w:eastAsia="zh-cn" w:val="zh-cn"/>
                      </w:rPr>
                      <w:t>[键入作者姓名]</w:t>
                    </w:r>
                  </w:sdtContent>
                </w:sdt>
              </w:p>
              <w:p>
                <w:pPr>
                  <w:pStyle w:val="NoSpacing"/>
                  <w:spacing w:after="120"/>
                  <w:rPr>
                    <w:color w:val="FFFFFF" w:themeColor="background1"/>
                  </w:rPr>
                </w:pPr>
                <w:sdt>
                  <w:sdtPr>
                    <w:rPr>
                      <w:color w:val="FFFFFF" w:themeColor="background1"/>
                    </w:rPr>
                    <w:alias w:val="公司"/>
                    <w:id w:val="335081528"/>
                    <w:placeholder>
                      <w:docPart w:val="8AE6531955BE4AAC80D2423B16AF5AFB"/>
                    </w:placeholder>
                    <w:showingPlcHdr/>
                    <w:dataBinding w:prefixMappings="xmlns:ns0='http://schemas.openxmlformats.org/officeDocument/2006/extended-properties'" w:xpath="/ns0:Properties[1]/ns0:Company[1]" w:storeItemID="{6668398D-A668-4E3E-A5EB-62B293D839F1}"/>
                    <w:text/>
                  </w:sdtPr>
                  <w:sdtContent>
                    <w:r>
                      <w:rPr>
                        <w:color w:val="FFFFFF" w:themeColor="background1"/>
                      </w:rPr>
                      <w:rPr>
                        <w:lang w:eastAsia="zh-cn" w:val="zh-cn"/>
                      </w:rPr>
                      <w:t>[键入公司名称]</w:t>
                    </w:r>
                  </w:sdtContent>
                </w:sdt>
              </w:p>
              <w:p>
                <w:pPr>
                  <w:pStyle w:val="NoSpacing"/>
                  <w:spacing w:after="120"/>
                  <w:rPr>
                    <w:color w:val="FFFFFF" w:themeColor="background1"/>
                    <w:sz w:val="18"/>
                    <w:szCs w:val="18"/>
                  </w:rPr>
                </w:pPr>
              </w:p>
              <w:p>
                <w:pPr>
                  <w:pStyle w:val="NoSpacing"/>
                  <w:spacing w:after="120"/>
                  <w:rPr>
                    <w:rFonts w:asciiTheme="majorHAnsi" w:hAnsiTheme="majorHAnsi" w:cstheme="majorBidi" w:eastAsiaTheme="majorEastAsia"/>
                    <w:color w:val="FFFFFF" w:themeColor="background1"/>
                  </w:rPr>
                </w:pPr>
              </w:p>
            </w:tc>
          </w:tr>
          <w:tr>
            <w:tc>
              <w:tcPr>
                <w:tcW w:w="5000" w:type="pct"/>
                <w:gridSpan w:val="2"/>
                <w:shd w:val="clear" w:color="auto" w:fill="auto"/>
                <w:tcMar>
                  <w:top w:w="115" w:type="dxa"/>
                  <w:left w:w="115" w:type="dxa"/>
                  <w:bottom w:w="115" w:type="dxa"/>
                  <w:right w:w="115" w:type="dxa"/>
                </w:tcMar>
              </w:tcPr>
              <w:p>
                <w:pPr>
                  <w:pStyle w:val="NoSpacing"/>
                  <w:jc w:val="right"/>
                  <w:rPr>
                    <w:color w:val="C0504D" w:themeColor="accent2"/>
                    <w:sz w:val="16"/>
                    <w:szCs w:val="16"/>
                  </w:rPr>
                </w:pPr>
                <w:sdt>
                  <w:sdtPr>
                    <w:rPr>
                      <w:color w:val="C0504D" w:themeColor="accent2"/>
                      <w:sz w:val="16"/>
                      <w:szCs w:val="16"/>
                    </w:rPr>
                    <w:alias w:val="日期"/>
                    <w:id w:val="335081541"/>
                    <w:placeholder>
                      <w:docPart w:val="C7035C8BDE3D4CCF9272806CC2458C6D"/>
                    </w:placeholder>
                    <w:showingPlcHdr/>
                    <w:date>
                      <w:lid w:val="zh-cn"/>
                      <w:storeMappedDataAs w:val="dateTime"/>
                      <w:calendar w:val="gregorian"/>
                    </w:date>
                  </w:sdtPr>
                  <w:sdtContent>
                    <w:r>
                      <w:rPr>
                        <w:color w:val="C0504D" w:themeColor="accent2"/>
                        <w:sz w:val="16"/>
                        <w:szCs w:val="16"/>
                      </w:rPr>
                      <w:rPr>
                        <w:lang w:eastAsia="zh-cn" w:val="zh-cn"/>
                      </w:rPr>
                      <w:t>[选取日期]</w:t>
                    </w:r>
                  </w:sdtContent>
                </w:sdt>
              </w:p>
            </w:tc>
          </w:tr>
        </w:tbl>
        <w:p/>
        <w:tbl>
          <w:tblPr>
            <w:tblpPr w:leftFromText="187" w:rightFromText="187" w:tblpXSpec="center" w:tblpYSpec="bottom"/>
            <w:tblOverlap w:val="never"/>
            <w:tblW w:w="5000" w:type="pct"/>
            <w:tblCellMar>
              <w:top w:w="144" w:type="dxa"/>
              <w:left w:w="144" w:type="dxa"/>
              <w:bottom w:w="144" w:type="dxa"/>
              <w:right w:w="144" w:type="dxa"/>
            </w:tblCellMar>
            <w:tblLook w:val="01E0" w:firstRow="1" w:lastRow="1" w:firstColumn="1" w:lastColumn="1" w:noHBand="0" w:noVBand="0"/>
          </w:tblPr>
          <w:tblGrid>
            <w:gridCol w:w="8883"/>
            <w:gridCol w:w="765"/>
          </w:tblGrid>
          <w:tr>
            <w:tc>
              <w:tcPr>
                <w:tcW w:w="4604" w:type="pct"/>
                <w:shd w:val="clear" w:color="auto" w:fill="auto"/>
                <w:vAlign w:val="center"/>
              </w:tcPr>
              <w:p>
                <w:pPr>
                  <w:pStyle w:val="NoSpacing"/>
                  <w:spacing w:line="276" w:lineRule="auto"/>
                  <w:jc w:val="right"/>
                  <w:rPr>
                    <w:b/>
                    <w:bCs/>
                    <w:color w:val="C0504D" w:themeColor="accent2"/>
                    <w:sz w:val="16"/>
                    <w:szCs w:val="16"/>
                  </w:rPr>
                </w:pPr>
                <w:sdt>
                  <w:sdtPr>
                    <w:rPr>
                      <w:color w:val="808080" w:themeColor="background1" w:themeShade="80"/>
                    </w:rPr>
                    <w:alias w:val="摘要"/>
                    <w:id w:val="335081536"/>
                    <w:placeholder>
                      <w:docPart w:val="8072750905E84B2BAB2C69C83422CFCB"/>
                    </w:placeholder>
                    <w:temporary/>
                    <w:showingPlcHdr/>
                  </w:sdtPr>
                  <w:sdtContent>
                    <w:r>
                      <w:rPr>
                        <w:color w:val="808080" w:themeColor="background1" w:themeShade="80"/>
                      </w:rPr>
                      <w:rPr>
                        <w:lang w:eastAsia="zh-cn" w:val="zh-cn"/>
                      </w:rPr>
                      <w:t>[在此处键入文档摘要。摘要通常为文档内容的简短概括。在此处键入文档摘要。摘要通常为文档内容的简短概括。]</w:t>
                    </w:r>
                  </w:sdtContent>
                </w:sdt>
                <w:r>
                  <w:rPr>
                    <w:color w:val="808080" w:themeColor="background1" w:themeShade="80"/>
                  </w:rPr>
                  <w:rPr>
                    <w:lang w:eastAsia="zh-cn" w:val="zh-cn"/>
                  </w:rPr>
                  <w:t>.</w:t>
                </w:r>
              </w:p>
            </w:tc>
            <w:tc>
              <w:tcPr>
                <w:tcW w:w="396" w:type="pct"/>
                <w:shd w:val="clear" w:color="auto" w:fill="auto"/>
              </w:tcPr>
              <w:p>
                <w:pPr>
                  <w:pStyle w:val="NoSpacing"/>
                  <w:jc w:val="center"/>
                  <w:rPr>
                    <w:b/>
                    <w:bCs/>
                    <w:color w:val="C0504D" w:themeColor="accent2"/>
                    <w:sz w:val="16"/>
                    <w:szCs w:val="16"/>
                  </w:rPr>
                </w:pPr>
                <w:r>
                  <w:rPr>
                    <w:color w:val="C0504D" w:themeColor="accent2"/>
                    <w:sz w:val="90"/>
                    <w:szCs w:val="90"/>
                  </w:rPr>
                  <w:sym w:font="Wingdings 3" w:char="F07D"/>
                </w:r>
              </w:p>
            </w:tc>
          </w:tr>
        </w:tbl>
        <w:p/>
        <w:p/>
        <w:p>
          <w:pPr>
            <w:sectPr>
              <w:pgSz w:w="11907" w:h="16839" w:code="1"/>
              <w:pgMar w:top="1440" w:right="1418" w:bottom="1440" w:left="1418" w:header="709" w:footer="709" w:gutter="0"/>
              <w:cols w:space="720"/>
              <w:docGrid w:linePitch="360"/>
            </w:sectPr>
          </w:pPr>
        </w:p>
        <w:p/>
      </w:docPartBody>
    </w:docPart>
    <w:docPart>
      <w:docPartPr>
        <w:name w:val="封面 4 "/>
        <w:style w:val="无间隔"/>
        <w:category>
          <w:name w:val=" 报告"/>
          <w:gallery w:val="coverPg"/>
        </w:category>
        <w:behaviors>
          <w:behavior w:val="pg"/>
        </w:behaviors>
        <w:guid w:val="{7BEF8095-D4C8-488C-9E9C-42145B4CEBC6}"/>
      </w:docPartPr>
      <w:docPartBody>
        <w:p>
          <w:pPr>
            <w:pStyle w:val="Cover4"/>
          </w:pPr>
          <w:r>
            <w:rPr/>
            <mc:AlternateContent>
              <mc:Choice Requires="wps">
                <w:drawing>
                  <wp:anchor distT="0" distB="0" distL="114300" distR="114300" simplePos="0" relativeHeight="251709440" behindDoc="0" locked="0" layoutInCell="0" allowOverlap="1" wp14:editId="454BB50D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602095" cy="1397000"/>
                    <wp:effectExtent l="0" t="0" r="4445" b="0"/>
                    <wp:wrapNone/>
                    <wp:docPr id="7" name="矩形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6602095" cy="1397000"/>
                            </a:xfrm>
                            <a:prstGeom prst="rect">
                              <a:avLst/>
                            </a:prstGeom>
                            <a:solidFill>
                              <a:schemeClr val="accent2">
                                <a:lumMod val="20000"/>
                                <a:lumOff val="80000"/>
                                <a:alpha val="80000"/>
                              </a:schemeClr>
                            </a:solidFill>
                            <a:ln w="9525">
                              <a:solidFill>
                                <a:srgbClr val="5A5A5A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53640926-AAD7-44D8-BBD7-CCE9431645EC}">
                                <a14:shadowObscured xmlns:a14="http://schemas.microsoft.com/office/drawing/2010/main" val="1"/>
                              </a:ext>
                            </a:extLst>
                          </wps:spPr>
                          <wps:txbx>
                            <w:txbxContent>
                              <w:tbl>
                                <w:tblPr>
                                  <w:tblW w:w="5000" w:type="pct"/>
                                  <w:jc w:val="center"/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2917"/>
                                  <w:gridCol w:w="6490"/>
                                  <w:gridCol w:w="487"/>
                                </w:tblGrid>
                                <w:tr>
                                  <w:trPr>
                                    <w:trHeight w:val="1152"/>
                                    <w:jc w:val="center"/>
                                  </w:trPr>
                                  <w:tc>
                                    <w:tcPr>
                                      <w:tcW w:w="9857" w:type="dxa"/>
                                      <w:gridSpan w:val="3"/>
                                      <w:tcBorders>
                                        <w:bottom w:val="dashed" w:sz="4" w:space="0" w:color="808080" w:themeColor="background1" w:themeShade="80"/>
                                      </w:tcBorders>
                                      <w:vAlign w:val="center"/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rFonts w:asciiTheme="majorHAnsi" w:hAnsiTheme="majorHAnsi" w:cstheme="majorBidi" w:eastAsiaTheme="majorEastAsia"/>
                                          <w:color w:val="4F81BD" w:themeColor="accent1"/>
                                          <w:sz w:val="52"/>
                                          <w:szCs w:val="52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rFonts w:asciiTheme="majorHAnsi" w:hAnsiTheme="majorHAnsi" w:cstheme="majorBidi" w:eastAsiaTheme="majorEastAsia"/>
                                            <w:color w:val="4F81BD" w:themeColor="accent1"/>
                                            <w:sz w:val="52"/>
                                            <w:szCs w:val="52"/>
                                          </w:rPr>
                                          <w:alias w:val="标题"/>
                                          <w:id w:val="681248816"/>
                                          <w:showingPlcHdr/>
        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        <w:text/>
                                        </w:sdtPr>
                                        <w:sdtContent>
                                          <w:r>
                                            <w:rPr>
                                              <w:rFonts w:asciiTheme="majorHAnsi" w:hAnsiTheme="majorHAnsi" w:cstheme="majorBidi" w:eastAsiaTheme="majorEastAsia"/>
                                              <w:color w:val="4F81BD" w:themeColor="accent1"/>
                                              <w:sz w:val="52"/>
                                              <w:szCs w:val="52"/>
                                            </w:rPr>
                                            <w:rPr>
                                              <w:lang w:eastAsia="zh-cn" w:val="zh-cn"/>
                                            </w:rPr>
                                            <w:t>[键入文档标题]</w:t>
                                          </w:r>
                                        </w:sdtContent>
                                      </w:sdt>
                                    </w:p>
                                    <w:p>
                                      <w:pPr>
                                        <w:pStyle w:val="NoSpacing"/>
                                        <w:spacing w:before="80" w:after="80"/>
                                      </w:pPr>
                                      <w:sdt>
                                        <w:sdtPr>
                                          <w:rPr>
                                            <w:rFonts w:asciiTheme="majorHAnsi" w:hAnsiTheme="majorHAnsi" w:cstheme="majorBidi" w:eastAsiaTheme="majorEastAsia"/>
                                            <w:sz w:val="24"/>
                                          </w:rPr>
                                          <w:alias w:val="副标题"/>
                                          <w:id w:val="55496827"/>
                                          <w:showingPlcHdr/>
        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        <w:text/>
                                        </w:sdtPr>
                                        <w:sdtContent>
                                          <w:r>
                                            <w:rPr>
                                              <w:rFonts w:asciiTheme="majorHAnsi" w:hAnsiTheme="majorHAnsi" w:cstheme="majorBidi" w:eastAsiaTheme="majorEastAsia"/>
                                              <w:sz w:val="24"/>
                                            </w:rPr>
                                            <w:rPr>
                                              <w:lang w:eastAsia="zh-cn" w:val="zh-cn"/>
                                            </w:rPr>
                                            <w:t>[键入文档副标题]</w:t>
                                          </w:r>
                                        </w:sdtContent>
                                      </w:sdt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9857" w:type="dxa"/>
                                      <w:gridSpan w:val="3"/>
                                      <w:tcBorders>
                                        <w:top w:val="dashed" w:sz="4" w:space="0" w:color="808080" w:themeColor="background1" w:themeShade="80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trHeight w:val="126"/>
                                    <w:jc w:val="center"/>
                                  </w:trPr>
                                  <w:tc>
                                    <w:tcPr>
                                      <w:tcW w:w="2906" w:type="dxa"/>
                                      <w:vMerge w:val="restart"/>
                                    </w:tcPr>
                                    <w:p>
                                      <w:pPr>
                                        <w:pStyle w:val="NoSpacing"/>
                                      </w:pPr>
                                      <w:sdt>
                                        <w:sdtPr>
                                          <w:rPr>
                                            <w:color w:val="C0504D" w:themeColor="accent2"/>
                                            <w:sz w:val="24"/>
                                          </w:rPr>
                                          <w:alias w:val="作者"/>
                                          <w:id w:val="1684163739"/>
                                          <w:showingPlcHdr/>
      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      <w:text/>
                                        </w:sdtPr>
                                        <w:sdtContent>
                                          <w:r>
                                            <w:rPr>
                                              <w:color w:val="C0504D" w:themeColor="accent2"/>
                                              <w:sz w:val="24"/>
                                            </w:rPr>
                                            <w:rPr>
                                              <w:lang w:eastAsia="zh-cn" w:val="zh-cn"/>
                                            </w:rPr>
                                            <w:t>[键入作者姓名]</w:t>
                                          </w:r>
                                        </w:sdtContent>
                                      </w:sdt>
                                    </w:p>
                                  </w:tc>
                                  <w:tc>
                                    <w:tcPr>
                                      <w:tcW w:w="6466" w:type="dxa"/>
                                    </w:tcPr>
                                    <w:p>
                                      <w:pPr>
                                        <w:pStyle w:val="NoSpacing"/>
                                      </w:pPr>
                                      <w:sdt>
                                        <w:sdtPr>
                                          <w:alias w:val="公司"/>
                                          <w:id w:val="989606784"/>
                                          <w:showingPlcHdr/>
          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          <w:text/>
                                        </w:sdtPr>
                                        <w:sdtContent>
                                          <w:r>
                                            <w:rPr>
                                              <w:lang w:eastAsia="zh-cn" w:val="zh-cn"/>
                                            </w:rPr>
                                            <w:t>[键入公司名称]</w:t>
                                          </w:r>
                                        </w:sdtContent>
                                      </w:sdt>
                                    </w:p>
                                  </w:tc>
                                  <w:tc>
                                    <w:tcPr>
                                      <w:tcW w:w="485" w:type="dxa"/>
                                      <w:vMerge w:val="restart"/>
                                      <w:vAlign w:val="center"/>
                                    </w:tcPr>
                                    <w:p>
                                      <w:pPr>
                                        <w:pStyle w:val="NoSpacing"/>
                                        <w:jc w:val="right"/>
                                      </w:pPr>
                                      <w:r>
                                        <w:rPr>
                                          <w:color w:val="C0504D" w:themeColor="accent2"/>
                                          <w:sz w:val="48"/>
                                          <w:szCs w:val="48"/>
                                        </w:rPr>
                                        <w:sym w:font="Wingdings 3" w:char="F07D"/>
                                      </w:r>
                                    </w:p>
                                  </w:tc>
                                </w:tr>
                                <w:tr>
                                  <w:trPr>
                                    <w:trHeight w:val="125"/>
                                    <w:jc w:val="center"/>
                                  </w:trPr>
                                  <w:tc>
                                    <w:tcPr>
                                      <w:tcW w:w="2906" w:type="dxa"/>
                                      <w:vMerge/>
                                    </w:tcPr>
                                    <w:p>
                                      <w:pPr>
                                        <w:pStyle w:val="NoSpacing"/>
                                      </w:pPr>
                                    </w:p>
                                  </w:tc>
                                  <w:tc>
                                    <w:tcPr>
                                      <w:tcW w:w="6466" w:type="dxa"/>
                                    </w:tcPr>
                                    <w:p>
                                      <w:pPr>
                                        <w:pStyle w:val="NoSpacing"/>
                                      </w:pPr>
                                      <w:sdt>
                                        <w:sdtPr>
                                          <w:alias w:val="日期"/>
                                          <w:id w:val="70019343"/>
                                          <w:showingPlcHdr/>
      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      <w:date>
                                            <w:lid w:val="zh-cn"/>
                                            <w:storeMappedDataAs w:val="dateTime"/>
                                            <w:calendar w:val="gregorian"/>
                                          </w:date>
                                        </w:sdtPr>
                                        <w:sdtContent>
                                          <w:r>
                                            <w:rPr>
                                              <w:lang w:eastAsia="zh-cn" w:val="zh-cn"/>
                                            </w:rPr>
                                            <w:t>[选取日期]</w:t>
                                          </w:r>
                                        </w:sdtContent>
                                      </w:sdt>
                                    </w:p>
                                  </w:tc>
                                  <w:tc>
                                    <w:tcPr>
                                      <w:tcW w:w="485" w:type="dxa"/>
                                      <w:vMerge/>
                                    </w:tcPr>
                                    <w:p>
                                      <w:pPr>
                                        <w:pStyle w:val="NoSpacing"/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9857" w:type="dxa"/>
                                      <w:gridSpan w:val="3"/>
                                    </w:tcPr>
                                    <w:p>
                                      <w:pPr>
                                        <w:pStyle w:val="NoSpacing"/>
                                      </w:pPr>
                                    </w:p>
                                  </w:tc>
                                </w:tr>
                              </w:tbl>
                              <w:p>
                                <w:pPr>
                                  <w:spacing w:after="0" w:line="14" w:lineRule="exact"/>
                                </w:pPr>
                              </w:p>
                            </w:txbxContent>
                          </wps:txbx>
                          <wps:bodyPr rot="0" vert="horz" wrap="square" lIns="228600" tIns="0" rIns="228600" bIns="0" anchor="t" anchorCtr="0" upright="1"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85000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id="Rectangle 3" o:spid="_x0000_s1028" style="position:absolute;margin-left:0;margin-top:0;width:519.85pt;height:110pt;z-index:251709440;visibility:visible;mso-wrap-style:square;mso-width-percent:85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85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" o:allowincell="f" fillcolor="#f2dbdb [661]" strokecolor="#5a5a5a">
                    <v:fill opacity="52428f"/>
                    <v:textbox style="mso-fit-shape-to-text:t" inset="18pt,0,18pt,0">
                      <w:txbxContent>
                        <w:tbl>
                          <w:tblPr>
                            <w:tblW w:w="5000" w:type="pct"/>
                            <w:jc w:val="center"/>
                            <w:tblLook w:val="04A0" w:firstRow="1" w:lastRow="0" w:firstColumn="1" w:lastColumn="0" w:noHBand="0" w:noVBand="1"/>
                          </w:tblPr>
                          <w:tblGrid>
                            <w:gridCol w:w="2917"/>
                            <w:gridCol w:w="6490"/>
                            <w:gridCol w:w="487"/>
                          </w:tblGrid>
                          <w:tr>
                            <w:trPr>
                              <w:trHeight w:val="1152"/>
                              <w:jc w:val="center"/>
                            </w:trPr>
                            <w:tc>
                              <w:tcPr>
                                <w:tcW w:w="9857" w:type="dxa"/>
                                <w:gridSpan w:val="3"/>
                                <w:tcBorders>
                                  <w:bottom w:val="dashed" w:sz="4" w:space="0" w:color="808080" w:themeColor="background1" w:themeShade="80"/>
                                </w:tcBorders>
                                <w:vAlign w:val="center"/>
                              </w:tcPr>
                              <w:p>
                                <w:pPr>
                                  <w:pStyle w:val="NoSpacing"/>
                                  <w:rPr>
                                    <w:rFonts w:asciiTheme="majorHAnsi" w:hAnsiTheme="majorHAnsi" w:cstheme="majorBidi" w:eastAsiaTheme="majorEastAsia"/>
                                    <w:color w:val="4F81BD" w:themeColor="accent1"/>
                                    <w:sz w:val="52"/>
                                    <w:szCs w:val="5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hAnsiTheme="majorHAnsi" w:cstheme="majorBidi" w:eastAsiaTheme="majorEastAsia"/>
                                      <w:color w:val="4F81BD" w:themeColor="accent1"/>
                                      <w:sz w:val="52"/>
                                      <w:szCs w:val="52"/>
                                    </w:rPr>
                                    <w:alias w:val="标题"/>
                                    <w:id w:val="681248816"/>
                                    <w:showingPlcHdr/>
  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rFonts w:asciiTheme="majorHAnsi" w:hAnsiTheme="majorHAnsi" w:cstheme="majorBidi" w:eastAsiaTheme="majorEastAsia"/>
                                        <w:color w:val="4F81BD" w:themeColor="accent1"/>
                                        <w:sz w:val="52"/>
                                        <w:szCs w:val="52"/>
                                      </w:rPr>
                                      <w:rPr>
                                        <w:lang w:eastAsia="zh-cn" w:val="zh-cn"/>
                                      </w:rPr>
                                      <w:t>[键入文档标题]</w:t>
                                    </w:r>
                                  </w:sdtContent>
                                </w:sdt>
                              </w:p>
                              <w:p>
                                <w:pPr>
                                  <w:pStyle w:val="NoSpacing"/>
                                  <w:spacing w:before="80" w:after="80"/>
                                </w:pPr>
                                <w:sdt>
                                  <w:sdtPr>
                                    <w:rPr>
                                      <w:rFonts w:asciiTheme="majorHAnsi" w:hAnsiTheme="majorHAnsi" w:cstheme="majorBidi" w:eastAsiaTheme="majorEastAsia"/>
                                      <w:sz w:val="24"/>
                                    </w:rPr>
                                    <w:alias w:val="副标题"/>
                                    <w:id w:val="55496827"/>
                                    <w:showingPlcHdr/>
  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rFonts w:asciiTheme="majorHAnsi" w:hAnsiTheme="majorHAnsi" w:cstheme="majorBidi" w:eastAsiaTheme="majorEastAsia"/>
                                        <w:sz w:val="24"/>
                                      </w:rPr>
                                      <w:rPr>
                                        <w:lang w:eastAsia="zh-cn" w:val="zh-cn"/>
                                      </w:rPr>
                                      <w:t>[键入文档副标题]</w:t>
                                    </w:r>
                                  </w:sdtContent>
                                </w:sdt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9857" w:type="dxa"/>
                                <w:gridSpan w:val="3"/>
                                <w:tcBorders>
                                  <w:top w:val="dashed" w:sz="4" w:space="0" w:color="808080" w:themeColor="background1" w:themeShade="80"/>
                                </w:tcBorders>
                              </w:tcPr>
                              <w:p>
                                <w:pPr>
                                  <w:pStyle w:val="NoSpacing"/>
                                </w:pPr>
                              </w:p>
                            </w:tc>
                          </w:tr>
                          <w:tr>
                            <w:trPr>
                              <w:trHeight w:val="126"/>
                              <w:jc w:val="center"/>
                            </w:trPr>
                            <w:tc>
                              <w:tcPr>
                                <w:tcW w:w="2906" w:type="dxa"/>
                                <w:vMerge w:val="restart"/>
                              </w:tcPr>
                              <w:p>
                                <w:pPr>
                                  <w:pStyle w:val="NoSpacing"/>
                                </w:pPr>
                                <w:sdt>
                                  <w:sdtPr>
                                    <w:rPr>
                                      <w:color w:val="C0504D" w:themeColor="accent2"/>
                                      <w:sz w:val="24"/>
                                    </w:rPr>
                                    <w:alias w:val="作者"/>
                                    <w:id w:val="1684163739"/>
                                    <w:showingPlcHdr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C0504D" w:themeColor="accent2"/>
                                        <w:sz w:val="24"/>
                                      </w:rPr>
                                      <w:rPr>
                                        <w:lang w:eastAsia="zh-cn" w:val="zh-cn"/>
                                      </w:rPr>
                                      <w:t>[键入作者姓名]</w:t>
                                    </w:r>
                                  </w:sdtContent>
                                </w:sdt>
                              </w:p>
                            </w:tc>
                            <w:tc>
                              <w:tcPr>
                                <w:tcW w:w="6466" w:type="dxa"/>
                              </w:tcPr>
                              <w:p>
                                <w:pPr>
                                  <w:pStyle w:val="NoSpacing"/>
                                </w:pPr>
                                <w:sdt>
                                  <w:sdtPr>
                                    <w:alias w:val="公司"/>
                                    <w:id w:val="989606784"/>
                                    <w:showingPlcHdr/>
    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lang w:eastAsia="zh-cn" w:val="zh-cn"/>
                                      </w:rPr>
                                      <w:t>[键入公司名称]</w:t>
                                    </w:r>
                                  </w:sdtContent>
                                </w:sdt>
                              </w:p>
                            </w:tc>
                            <w:tc>
                              <w:tcPr>
                                <w:tcW w:w="485" w:type="dxa"/>
                                <w:vMerge w:val="restart"/>
                                <w:vAlign w:val="center"/>
                              </w:tcPr>
                              <w:p>
                                <w:pPr>
                                  <w:pStyle w:val="NoSpacing"/>
                                  <w:jc w:val="right"/>
                                </w:pPr>
                                <w:r>
                                  <w:rPr>
                                    <w:color w:val="C0504D" w:themeColor="accent2"/>
                                    <w:sz w:val="48"/>
                                    <w:szCs w:val="48"/>
                                  </w:rPr>
                                  <w:sym w:font="Wingdings 3" w:char="F07D"/>
                                </w:r>
                              </w:p>
                            </w:tc>
                          </w:tr>
                          <w:tr>
                            <w:trPr>
                              <w:trHeight w:val="125"/>
                              <w:jc w:val="center"/>
                            </w:trPr>
                            <w:tc>
                              <w:tcPr>
                                <w:tcW w:w="2906" w:type="dxa"/>
                                <w:vMerge/>
                              </w:tcPr>
                              <w:p>
                                <w:pPr>
                                  <w:pStyle w:val="NoSpacing"/>
                                </w:pPr>
                              </w:p>
                            </w:tc>
                            <w:tc>
                              <w:tcPr>
                                <w:tcW w:w="6466" w:type="dxa"/>
                              </w:tcPr>
                              <w:p>
                                <w:pPr>
                                  <w:pStyle w:val="NoSpacing"/>
                                </w:pPr>
                                <w:sdt>
                                  <w:sdtPr>
                                    <w:alias w:val="日期"/>
                                    <w:id w:val="70019343"/>
                                    <w:showingPlcHdr/>
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<w:date>
                                      <w:lid w:val="zh-cn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r>
                                      <w:rPr>
                                        <w:lang w:eastAsia="zh-cn" w:val="zh-cn"/>
                                      </w:rPr>
                                      <w:t>[选取日期]</w:t>
                                    </w:r>
                                  </w:sdtContent>
                                </w:sdt>
                              </w:p>
                            </w:tc>
                            <w:tc>
                              <w:tcPr>
                                <w:tcW w:w="485" w:type="dxa"/>
                                <w:vMerge/>
                              </w:tcPr>
                              <w:p>
                                <w:pPr>
                                  <w:pStyle w:val="NoSpacing"/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9857" w:type="dxa"/>
                                <w:gridSpan w:val="3"/>
                              </w:tcPr>
                              <w:p>
                                <w:pPr>
                                  <w:pStyle w:val="NoSpacing"/>
                                </w:pPr>
                              </w:p>
                            </w:tc>
                          </w:tr>
                        </w:tbl>
                        <w:p>
                          <w:pPr>
                            <w:spacing w:after="0" w:line="14" w:lineRule="exact"/>
                          </w:pP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708416" behindDoc="1" locked="0" layoutInCell="0" allowOverlap="1" wp14:editId="046D8CAB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83145" cy="9554845"/>
                    <wp:effectExtent l="0" t="0" r="635" b="635"/>
                    <wp:wrapNone/>
                    <wp:docPr id="9" name="矩形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7383145" cy="955484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5A5A5A"/>
                              </a:solidFill>
                              <a:prstDash val="dash"/>
                              <a:miter lim="800000"/>
                              <a:headEnd/>
                              <a:tailEnd/>
                            </a:ln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blurRad="63500" dist="53882" dir="2700000" algn="ctr" rotWithShape="0">
                                      <a:srgbClr val="808080">
                                        <a:alpha val="50000"/>
                                      </a:srgb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>
                                <w:pPr>
                                  <w:jc w:val="center"/>
                                </w:pPr>
                                <w:r>
                                  <w:rPr/>
                                  <w:drawing>
                                    <wp:inline distT="0" distB="0" distL="0" distR="0" wp14:editId="5B6A38BD">
                                      <wp:extent cx="4564602" cy="4401801"/>
                                      <wp:effectExtent l="19050" t="0" r="0" b="3294399"/>
                                      <wp:docPr id="24" name="图片 24" descr="具有映像效果的齿轮" title="图像占位符"/>
                                      <wp:cNvGraphicFramePr/>
                                      <a:graphic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gears4.jpg"/>
                                              <pic:cNvPicPr>
                                                <a:picLocks noChangeAspect="1"/>
                                              </pic:cNvPicPr>
                                            </pic:nvPicPr>
                                            <pic:blipFill>
                                              <a:blip r:embed="rId6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4569245" cy="44053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ln w="12700">
                                                <a:noFill/>
                                              </a:ln>
                                              <a:effectLst>
                                                <a:reflection blurRad="12700" stA="50000" endPos="75000" dist="12700" dir="5400000" sy="-100000" algn="bl" rotWithShape="0"/>
                                              </a:effectLst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95000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rect id="_x0000_s1029" style="position:absolute;margin-left:0;margin-top:0;width:581.35pt;height:752.35pt;z-index:-2516080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" o:allowincell="f" strokecolor="#5a5a5a">
                    <v:stroke dashstyle="dash"/>
                    <v:shadow opacity=".5" offset="3pt,3pt"/>
                    <v:textbox>
                      <w:txbxContent>
                        <w:p>
                          <w:pPr>
                            <w:jc w:val="center"/>
                          </w:pPr>
                          <w:r>
                            <w:rPr/>
                            <w:drawing>
                              <wp:inline distT="0" distB="0" distL="0" distR="0" wp14:editId="5B6A38BD">
                                <wp:extent cx="4564602" cy="4401801"/>
                                <wp:effectExtent l="19050" t="0" r="0" b="3294399"/>
                                <wp:docPr id="24" name="图片 24" descr="具有映像效果的齿轮" title="图像占位符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gears4.jpg"/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4569245" cy="4405393"/>
                                        </a:xfrm>
                                        <a:prstGeom prst="rect">
                                          <a:avLst/>
                                        </a:prstGeom>
                                        <a:ln w="12700">
                                          <a:noFill/>
                                        </a:ln>
                                        <a:effectLst>
                                          <a:reflection blurRad="12700" stA="50000" endPos="75000" dist="12700" dir="5400000" sy="-100000" algn="bl" rotWithShape="0"/>
                                        </a:effec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</w:docPartBody>
    </w:docPart>
    <w:docPart>
      <w:docPartPr>
        <w:name w:val="封面 5 "/>
        <w:style w:val="无间隔"/>
        <w:category>
          <w:name w:val=" 报告"/>
          <w:gallery w:val="coverPg"/>
        </w:category>
        <w:behaviors>
          <w:behavior w:val="pg"/>
        </w:behaviors>
        <w:guid w:val="{D8D54CF1-1206-45E5-B320-22B65389E376}"/>
      </w:docPartPr>
      <w:docPartBody>
        <w:p>
          <w:pPr>
            <w:pStyle w:val="Cover5"/>
          </w:pPr>
          <w:r>
            <w:rPr/>
            <mc:AlternateContent>
              <mc:Choice Requires="wps">
                <w:drawing>
                  <wp:anchor distT="0" distB="0" distL="114300" distR="114300" simplePos="0" relativeHeight="251712512" behindDoc="1" locked="0" layoutInCell="1" allowOverlap="1" wp14:editId="2BEAB4A4">
                    <wp:simplePos x="0" y="0"/>
                    <wp:positionH relativeFrom="column">
                      <wp:posOffset>-707390</wp:posOffset>
                    </wp:positionH>
                    <wp:positionV relativeFrom="paragraph">
                      <wp:posOffset>-678180</wp:posOffset>
                    </wp:positionV>
                    <wp:extent cx="7380605" cy="9552305"/>
                    <wp:effectExtent l="0" t="0" r="3175" b="3175"/>
                    <wp:wrapNone/>
                    <wp:docPr id="11" name="矩形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7380605" cy="9552305"/>
                            </a:xfrm>
                            <a:prstGeom prst="rect">
                              <a:avLst/>
                            </a:prstGeom>
                            <a:gradFill rotWithShape="1">
                              <a:gsLst>
                                <a:gs pos="0">
                                  <a:schemeClr val="accent2">
                                    <a:lumMod val="50000"/>
                                  </a:schemeClr>
                                </a:gs>
                                <a:gs pos="100000">
                                  <a:schemeClr val="accent2"/>
                                </a:gs>
                              </a:gsLst>
                              <a:lin ang="5400000" scaled="1"/>
                            </a:gra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53640926-AAD7-44D8-BBD7-CCE9431645EC}">
                                <a14:shadowObscured xmlns:a14="http://schemas.microsoft.com/office/drawing/2010/main" val="1"/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95000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rect id="Rectangle 4" o:spid="_x0000_s1026" style="position:absolute;margin-left:-55.7pt;margin-top:-53.4pt;width:581.15pt;height:752.15pt;z-index:-251603968;visibility:visible;mso-wrap-style:square;mso-width-percent:950;mso-height-percent:950;mso-wrap-distance-left:9pt;mso-wrap-distance-top:0;mso-wrap-distance-right:9pt;mso-wrap-distance-bottom:0;mso-position-horizontal:absolute;mso-position-horizontal-relative:text;mso-position-vertical:absolute;mso-position-vertical-relative:text;mso-width-percent:950;mso-height-percent:9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" fillcolor="#622423 [1605]">
                    <v:fill color2="#c0504d [3205]" rotate="t" focus="100%" type="gradient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711488" behindDoc="0" locked="0" layoutInCell="0" allowOverlap="1" wp14:editId="386C4047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5943600" cy="8229600"/>
                    <wp:effectExtent l="0" t="0" r="0" b="0"/>
                    <wp:wrapNone/>
                    <wp:docPr id="13" name="矩形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5943600" cy="8229600"/>
                            </a:xfrm>
                            <a:prstGeom prst="rect">
                              <a:avLst/>
                            </a:prstGeom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53640926-AAD7-44D8-BBD7-CCE9431645EC}">
                                <a14:shadowObscured xmlns:a14="http://schemas.microsoft.com/office/drawing/2010/main" val="1"/>
                              </a:ext>
                            </a:extLst>
                          </wps:spPr>
                          <wps:txbx>
                            <w:txbxContent>
                              <w:tbl>
                                <w:tblPr>
                                  <w:tblW w:w="5000" w:type="pct"/>
                                  <w:jc w:val="center"/>
                                  <w:tbl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  <w:insideH w:val="single" w:sz="4" w:space="0" w:color="000000" w:themeColor="text1"/>
                                    <w:insideV w:val="single" w:sz="4" w:space="0" w:color="000000" w:themeColor="text1"/>
                                  </w:tblBorders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360"/>
                                  <w:gridCol w:w="8943"/>
                                </w:tblGrid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single" w:sz="6" w:space="0" w:color="632423" w:themeColor="accent2" w:themeShade="80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single" w:sz="6" w:space="0" w:color="632423" w:themeColor="accent2" w:themeShade="80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632423" w:themeColor="accent2" w:themeShade="80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632423" w:themeColor="accent2" w:themeShade="80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single" w:sz="6" w:space="0" w:color="632423" w:themeColor="accent2" w:themeShade="80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single" w:sz="6" w:space="0" w:color="632423" w:themeColor="accent2" w:themeShade="80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632423" w:themeColor="accent2" w:themeShade="80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632423" w:themeColor="accent2" w:themeShade="80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single" w:sz="6" w:space="0" w:color="632423" w:themeColor="accent2" w:themeShade="80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single" w:sz="6" w:space="0" w:color="632423" w:themeColor="accent2" w:themeShade="80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632423" w:themeColor="accent2" w:themeShade="80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632423" w:themeColor="accent2" w:themeShade="80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single" w:sz="6" w:space="0" w:color="632423" w:themeColor="accent2" w:themeShade="80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single" w:sz="6" w:space="0" w:color="632423" w:themeColor="accent2" w:themeShade="80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632423" w:themeColor="accent2" w:themeShade="80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632423" w:themeColor="accent2" w:themeShade="80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single" w:sz="6" w:space="0" w:color="632423" w:themeColor="accent2" w:themeShade="80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single" w:sz="6" w:space="0" w:color="632423" w:themeColor="accent2" w:themeShade="80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632423" w:themeColor="accent2" w:themeShade="80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632423" w:themeColor="accent2" w:themeShade="80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single" w:sz="6" w:space="0" w:color="632423" w:themeColor="accent2" w:themeShade="80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single" w:sz="6" w:space="0" w:color="632423" w:themeColor="accent2" w:themeShade="80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632423" w:themeColor="accent2" w:themeShade="80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632423" w:themeColor="accent2" w:themeShade="80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single" w:sz="6" w:space="0" w:color="632423" w:themeColor="accent2" w:themeShade="80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single" w:sz="6" w:space="0" w:color="632423" w:themeColor="accent2" w:themeShade="80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632423" w:themeColor="accent2" w:themeShade="80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632423" w:themeColor="accent2" w:themeShade="80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single" w:sz="6" w:space="0" w:color="632423" w:themeColor="accent2" w:themeShade="80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single" w:sz="6" w:space="0" w:color="632423" w:themeColor="accent2" w:themeShade="80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632423" w:themeColor="accent2" w:themeShade="80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632423" w:themeColor="accent2" w:themeShade="80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single" w:sz="6" w:space="0" w:color="632423" w:themeColor="accent2" w:themeShade="80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single" w:sz="6" w:space="0" w:color="632423" w:themeColor="accent2" w:themeShade="80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632423" w:themeColor="accent2" w:themeShade="80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632423" w:themeColor="accent2" w:themeShade="80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single" w:sz="6" w:space="0" w:color="632423" w:themeColor="accent2" w:themeShade="80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single" w:sz="6" w:space="0" w:color="632423" w:themeColor="accent2" w:themeShade="80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632423" w:themeColor="accent2" w:themeShade="80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632423" w:themeColor="accent2" w:themeShade="80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single" w:sz="6" w:space="0" w:color="632423" w:themeColor="accent2" w:themeShade="80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single" w:sz="6" w:space="0" w:color="632423" w:themeColor="accent2" w:themeShade="80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632423" w:themeColor="accent2" w:themeShade="80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632423" w:themeColor="accent2" w:themeShade="80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single" w:sz="6" w:space="0" w:color="632423" w:themeColor="accent2" w:themeShade="80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single" w:sz="6" w:space="0" w:color="632423" w:themeColor="accent2" w:themeShade="80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632423" w:themeColor="accent2" w:themeShade="80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632423" w:themeColor="accent2" w:themeShade="80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single" w:sz="6" w:space="0" w:color="632423" w:themeColor="accent2" w:themeShade="80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single" w:sz="6" w:space="0" w:color="632423" w:themeColor="accent2" w:themeShade="80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632423" w:themeColor="accent2" w:themeShade="80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632423" w:themeColor="accent2" w:themeShade="80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single" w:sz="6" w:space="0" w:color="632423" w:themeColor="accent2" w:themeShade="80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single" w:sz="6" w:space="0" w:color="632423" w:themeColor="accent2" w:themeShade="80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632423" w:themeColor="accent2" w:themeShade="80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632423" w:themeColor="accent2" w:themeShade="80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single" w:sz="6" w:space="0" w:color="632423" w:themeColor="accent2" w:themeShade="80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single" w:sz="6" w:space="0" w:color="632423" w:themeColor="accent2" w:themeShade="80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632423" w:themeColor="accent2" w:themeShade="80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632423" w:themeColor="accent2" w:themeShade="80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single" w:sz="6" w:space="0" w:color="632423" w:themeColor="accent2" w:themeShade="80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single" w:sz="6" w:space="0" w:color="632423" w:themeColor="accent2" w:themeShade="80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632423" w:themeColor="accent2" w:themeShade="80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6" w:space="0" w:color="632423" w:themeColor="accent2" w:themeShade="80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single" w:sz="6" w:space="0" w:color="632423" w:themeColor="accent2" w:themeShade="80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single" w:sz="6" w:space="0" w:color="632423" w:themeColor="accent2" w:themeShade="80"/>
                                        <w:left w:val="nil"/>
                                        <w:bottom w:val="dashed" w:sz="6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4" w:space="0" w:color="632423" w:themeColor="accent2" w:themeShade="80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dashed" w:sz="6" w:space="0" w:color="D99594" w:themeColor="accent2" w:themeTint="99"/>
                                        <w:left w:val="nil"/>
                                        <w:bottom w:val="single" w:sz="4" w:space="0" w:color="632423" w:themeColor="accent2" w:themeShade="80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single" w:sz="4" w:space="0" w:color="632423" w:themeColor="accent2" w:themeShade="80"/>
                                        <w:left w:val="single" w:sz="4" w:space="0" w:color="632423" w:themeColor="accent2" w:themeShade="80"/>
                                        <w:bottom w:val="single" w:sz="4" w:space="0" w:color="632423" w:themeColor="accent2" w:themeShade="80"/>
                                        <w:right w:val="single" w:sz="4" w:space="0" w:color="632423" w:themeColor="accent2" w:themeShade="80"/>
                                      </w:tcBorders>
                                      <w:shd w:val="clear" w:color="auto" w:fill="632423" w:themeFill="accent2" w:themeFillShade="80"/>
                                      <w:tcMar>
                                        <w:top w:w="360" w:type="dxa"/>
                                        <w:left w:w="115" w:type="dxa"/>
                                        <w:bottom w:w="360" w:type="dxa"/>
                                        <w:right w:w="115" w:type="dxa"/>
                                      </w:tcMar>
                                    </w:tcPr>
                                    <w:p>
                                      <w:pPr>
                                        <w:pStyle w:val="NoSpacing"/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single" w:sz="4" w:space="0" w:color="632423" w:themeColor="accent2" w:themeShade="80"/>
                                        <w:left w:val="single" w:sz="4" w:space="0" w:color="632423" w:themeColor="accent2" w:themeShade="80"/>
                                        <w:bottom w:val="single" w:sz="4" w:space="0" w:color="632423" w:themeColor="accent2" w:themeShade="80"/>
                                        <w:right w:val="single" w:sz="4" w:space="0" w:color="632423" w:themeColor="accent2" w:themeShade="80"/>
                                      </w:tcBorders>
                                      <w:tcMar>
                                        <w:top w:w="360" w:type="dxa"/>
                                        <w:left w:w="360" w:type="dxa"/>
                                        <w:bottom w:w="360" w:type="dxa"/>
                                        <w:right w:w="360" w:type="dxa"/>
                                      </w:tcMar>
                                    </w:tcPr>
                                    <w:p>
                                      <w:pPr>
                                        <w:pStyle w:val="NoSpacing"/>
                                        <w:spacing w:line="276" w:lineRule="auto"/>
                                        <w:jc w:val="right"/>
                                        <w:rPr>
                                          <w:rFonts w:asciiTheme="majorHAnsi" w:hAnsiTheme="majorHAnsi" w:cstheme="majorBidi" w:eastAsiaTheme="majorEastAsia"/>
                                          <w:color w:val="FFFFFF" w:themeColor="background1"/>
                                          <w:sz w:val="52"/>
                                          <w:szCs w:val="52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 w:cstheme="majorBidi" w:eastAsiaTheme="majorEastAsia"/>
                                          <w:sz w:val="52"/>
                                          <w:szCs w:val="52"/>
                                        </w:rPr>
                                        <w:rPr>
                                          <w:lang w:eastAsia="zh-cn" w:val="zh-cn"/>
                                        </w:rPr>
                                        <w:t xml:space="preserve"> </w:t>
                                      </w:r>
                                      <w:r>
                                        <w:rPr>
                                          <w:color w:val="C0504D" w:themeColor="accent2"/>
                                          <w:spacing w:val="10"/>
                                          <w:sz w:val="52"/>
                                          <w:szCs w:val="52"/>
                                        </w:rPr>
                                        <w:sym w:font="Wingdings 3" w:char="F07D"/>
                                      </w:r>
                                      <w:sdt>
                                        <w:sdtPr>
                                          <w:rPr>
                                            <w:rFonts w:asciiTheme="majorHAnsi" w:hAnsiTheme="majorHAnsi" w:cstheme="majorBidi" w:eastAsiaTheme="majorEastAsia"/>
                                            <w:color w:val="FFFFFF" w:themeColor="background1"/>
                                            <w:sz w:val="52"/>
                                            <w:szCs w:val="52"/>
                                          </w:rPr>
                                          <w:alias w:val="标题"/>
                                          <w:id w:val="2087343201"/>
                                          <w:showingPlcHdr/>
        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        <w:text/>
                                        </w:sdtPr>
                                        <w:sdtContent>
                                          <w:r>
                                            <w:rPr>
                                              <w:rFonts w:asciiTheme="majorHAnsi" w:hAnsiTheme="majorHAnsi" w:cstheme="majorBidi" w:eastAsiaTheme="majorEastAsia"/>
                                              <w:color w:val="FFFFFF" w:themeColor="background1"/>
                                              <w:sz w:val="52"/>
                                              <w:szCs w:val="52"/>
                                            </w:rPr>
                                            <w:rPr>
                                              <w:lang w:eastAsia="zh-cn" w:val="zh-cn"/>
                                            </w:rPr>
                                            <w:t>[键入文档标题]</w:t>
                                          </w:r>
                                        </w:sdtContent>
                                      </w:sdt>
                                      <w:r>
                                        <w:rPr>
                                          <w:rFonts w:asciiTheme="majorHAnsi" w:hAnsiTheme="majorHAnsi" w:cstheme="majorBidi" w:eastAsiaTheme="majorEastAsia"/>
                                          <w:color w:val="FFFFFF" w:themeColor="background1"/>
                                          <w:sz w:val="52"/>
                                          <w:szCs w:val="52"/>
                                        </w:rPr>
                                        <w:rPr>
                                          <w:lang w:eastAsia="zh-cn" w:val="zh-cn"/>
                                        </w:rPr>
                                        <w:t xml:space="preserve"> </w:t>
                                      </w:r>
                                    </w:p>
                                    <w:sdt>
                                      <w:sdtPr>
                                        <w:rPr>
                                          <w:rFonts w:asciiTheme="majorHAnsi" w:hAnsiTheme="majorHAnsi" w:cstheme="majorBidi" w:eastAsiaTheme="majorEastAsia"/>
                                          <w:color w:val="E5B8B7" w:themeColor="accent2" w:themeTint="66"/>
                                          <w:sz w:val="24"/>
                                        </w:rPr>
                                        <w:alias w:val="副标题"/>
                                        <w:id w:val="1934085104"/>
                                        <w:showingPlcHdr/>
      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      <w:text/>
                                      </w:sdtPr>
                                      <w:sdtContent>
                                        <w:p>
                                          <w:pPr>
                                            <w:pStyle w:val="NoSpacing"/>
                                            <w:spacing w:line="276" w:lineRule="auto"/>
                                            <w:jc w:val="right"/>
                                            <w:rPr>
                                              <w:rFonts w:asciiTheme="majorHAnsi" w:hAnsiTheme="majorHAnsi" w:cstheme="majorBidi" w:eastAsiaTheme="majorEastAsia"/>
                                              <w:color w:val="C0504D" w:themeColor="accent2"/>
                                              <w:sz w:val="24"/>
                                            </w:rPr>
                                          </w:pPr>
                                          <w:r>
                                            <w:rPr>
                                              <w:rFonts w:asciiTheme="majorHAnsi" w:hAnsiTheme="majorHAnsi" w:cstheme="majorBidi" w:eastAsiaTheme="majorEastAsia"/>
                                              <w:color w:val="E5B8B7" w:themeColor="accent2" w:themeTint="66"/>
                                              <w:sz w:val="24"/>
                                              <w:szCs w:val="24"/>
                                            </w:rPr>
                                            <w:rPr>
                                              <w:lang w:eastAsia="zh-cn" w:val="zh-cn"/>
                                            </w:rPr>
                                            <w:t>[键入文档副标题]</w:t>
                                          </w:r>
                                        </w:p>
                                      </w:sdtContent>
                                    </w:sdt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single" w:sz="4" w:space="0" w:color="632423" w:themeColor="accent2" w:themeShade="80"/>
                                        <w:left w:val="nil"/>
                                        <w:bottom w:val="single" w:sz="4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single" w:sz="4" w:space="0" w:color="632423" w:themeColor="accent2" w:themeShade="80"/>
                                        <w:left w:val="nil"/>
                                        <w:bottom w:val="single" w:sz="4" w:space="0" w:color="D99594" w:themeColor="accent2" w:themeTint="99"/>
                                        <w:right w:val="nil"/>
                                      </w:tcBorders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</w:tr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360" w:type="dxa"/>
                                      <w:tcBorders>
                                        <w:top w:val="single" w:sz="4" w:space="0" w:color="D99594" w:themeColor="accent2" w:themeTint="99"/>
                                        <w:left w:val="single" w:sz="4" w:space="0" w:color="D99594" w:themeColor="accent2" w:themeTint="99"/>
                                        <w:bottom w:val="single" w:sz="4" w:space="0" w:color="D99594" w:themeColor="accent2" w:themeTint="99"/>
                                        <w:right w:val="single" w:sz="4" w:space="0" w:color="D99594" w:themeColor="accent2" w:themeTint="99"/>
                                      </w:tcBorders>
                                      <w:shd w:val="clear" w:color="auto" w:fill="E5B8B7" w:themeFill="accent2" w:themeFillTint="66"/>
                                      <w:tcMar>
                                        <w:top w:w="144" w:type="dxa"/>
                                        <w:left w:w="115" w:type="dxa"/>
                                        <w:bottom w:w="144" w:type="dxa"/>
                                        <w:right w:w="115" w:type="dxa"/>
                                      </w:tcMar>
                                    </w:tcPr>
                                    <w:p>
                                      <w:pPr>
                                        <w:pStyle w:val="NoSpacing"/>
                                      </w:pPr>
                                    </w:p>
                                  </w:tc>
                                  <w:tc>
                                    <w:tcPr>
                                      <w:tcW w:w="0" w:type="auto"/>
                                      <w:tcBorders>
                                        <w:top w:val="single" w:sz="4" w:space="0" w:color="D99594" w:themeColor="accent2" w:themeTint="99"/>
                                        <w:left w:val="single" w:sz="4" w:space="0" w:color="D99594" w:themeColor="accent2" w:themeTint="99"/>
                                        <w:bottom w:val="single" w:sz="4" w:space="0" w:color="D99594" w:themeColor="accent2" w:themeTint="99"/>
                                        <w:right w:val="single" w:sz="4" w:space="0" w:color="D99594" w:themeColor="accent2" w:themeTint="99"/>
                                      </w:tcBorders>
                                      <w:tcMar>
                                        <w:top w:w="144" w:type="dxa"/>
                                        <w:left w:w="144" w:type="dxa"/>
                                        <w:bottom w:w="144" w:type="dxa"/>
                                        <w:right w:w="144" w:type="dxa"/>
                                      </w:tcMar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b/>
                                            <w:bCs/>
                                            <w:color w:val="FFFFFF" w:themeColor="background1"/>
                                          </w:rPr>
                                          <w:alias w:val="作者"/>
                                          <w:id w:val="553971093"/>
                                          <w:showingPlcHdr/>
      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      <w:text/>
                                        </w:sdtPr>
                                        <w:sdtContent>
                                          <w:r>
                                            <w:rPr>
                                              <w:b/>
                                              <w:bCs/>
                                              <w:color w:val="FFFFFF" w:themeColor="background1"/>
                                            </w:rPr>
                                            <w:rPr>
                                              <w:lang w:eastAsia="zh-cn" w:val="zh-cn"/>
                                            </w:rPr>
                                            <w:t>[键入作者姓名]</w:t>
                                          </w:r>
                                        </w:sdtContent>
                                      </w:sdt>
                                      <w:r>
                                        <w:rPr>
                                          <w:b/>
                                          <w:bCs/>
                                          <w:color w:val="FFFFFF" w:themeColor="background1"/>
                                        </w:rPr>
                                        <w:rPr>
                                          <w:lang w:eastAsia="zh-cn" w:val="zh-cn"/>
                                        </w:rPr>
                                        <w:t xml:space="preserve"> </w:t>
                                      </w:r>
                                      <w:r>
                                        <w:rPr>
                                          <w:color w:val="C0504D" w:themeColor="accent2"/>
                                        </w:rPr>
                                        <w:sym w:font="Wingdings 3" w:char="F07D"/>
                                      </w:r>
                                      <w:sdt>
                                        <w:sdtPr>
                                          <w:rPr>
                                            <w:color w:val="FFFFFF" w:themeColor="background1"/>
                                          </w:rPr>
                                          <w:alias w:val="公司"/>
                                          <w:id w:val="-748807588"/>
                                          <w:showingPlcHdr/>
          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          <w:text/>
                                        </w:sdtPr>
                                        <w:sdtContent>
                                          <w:r>
                                            <w:rPr>
                                              <w:color w:val="FFFFFF" w:themeColor="background1"/>
                                            </w:rPr>
                                            <w:rPr>
                                              <w:lang w:eastAsia="zh-cn" w:val="zh-cn"/>
                                            </w:rPr>
                                            <w:t>[键入公司名称]</w:t>
                                          </w:r>
                                        </w:sdtContent>
                                      </w:sdt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rPr>
                                          <w:lang w:eastAsia="zh-cn" w:val="zh-cn"/>
                                        </w:rPr>
                                        <w:t xml:space="preserve"> </w:t>
                                      </w:r>
                                      <w:r>
                                        <w:rPr>
                                          <w:color w:val="C0504D" w:themeColor="accent2"/>
                                        </w:rPr>
                                        <w:sym w:font="Wingdings 3" w:char="F07D"/>
                                      </w:r>
                                      <w:sdt>
                                        <w:sdtPr>
                                          <w:rPr>
                                            <w:color w:val="FFFFFF" w:themeColor="background1"/>
                                          </w:rPr>
                                          <w:id w:val="1258256117"/>
                                          <w:date>
                                            <w:dateFormat w:val="yyyy-M-d"/>
                                            <w:lid w:val="zh-cn"/>
                                            <w:storeMappedDataAs w:val="dateTime"/>
                                            <w:calendar w:val="gregorian"/>
                                          </w:date>
                                        </w:sdtPr>
                                        <w:sdtContent>
                                          <w:r>
                                            <w:rPr>
                                              <w:color w:val="FFFFFF" w:themeColor="background1"/>
                                            </w:rPr>
                                            <w:rPr>
                                              <w:lang w:eastAsia="zh-cn" w:val="zh-cn"/>
                                            </w:rPr>
                                            <w:t>[选取日期]</w:t>
                                          </w:r>
                                        </w:sdtContent>
                                      </w:sdt>
                                    </w:p>
                                  </w:tc>
                                </w:tr>
                              </w:tbl>
                              <w:p>
                                <w:pPr>
                                  <w:pStyle w:val="NoSpacing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100000</wp14:pctHeight>
                    </wp14:sizeRelV>
                  </wp:anchor>
                </w:drawing>
              </mc:Choice>
              <mc:Fallback>
                <w:pict>
                  <v:rect id="_x0000_s1030" style="position:absolute;margin-left:0;margin-top:0;width:468pt;height:9in;z-index:251711488;visibility:visible;mso-wrap-style:square;mso-width-percent:1000;mso-height-percent:1000;mso-wrap-distance-left:9pt;mso-wrap-distance-top:0;mso-wrap-distance-right:9pt;mso-wrap-distance-bottom:0;mso-position-horizontal:center;mso-position-horizontal-relative:margin;mso-position-vertical:center;mso-position-vertical-relative:margin;mso-width-percent:1000;mso-height-percent:10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" o:allowincell="f" filled="f" stroked="f">
                    <v:textbox>
                      <w:txbxContent>
                        <w:tbl>
                          <w:tblPr>
                            <w:tblW w:w="5000" w:type="pct"/>
                            <w:jc w:val="center"/>
                            <w:tblBorders>
                              <w:top w:val="single" w:sz="4" w:space="0" w:color="000000" w:themeColor="text1"/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  <w:insideH w:val="single" w:sz="4" w:space="0" w:color="000000" w:themeColor="text1"/>
                              <w:insideV w:val="single" w:sz="4" w:space="0" w:color="000000" w:themeColor="text1"/>
                            </w:tblBorders>
                            <w:tblLook w:val="04A0" w:firstRow="1" w:lastRow="0" w:firstColumn="1" w:lastColumn="0" w:noHBand="0" w:noVBand="1"/>
                          </w:tblPr>
                          <w:tblGrid>
                            <w:gridCol w:w="360"/>
                            <w:gridCol w:w="8943"/>
                          </w:tblGrid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single" w:sz="6" w:space="0" w:color="632423" w:themeColor="accent2" w:themeShade="80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single" w:sz="6" w:space="0" w:color="632423" w:themeColor="accent2" w:themeShade="80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632423" w:themeColor="accent2" w:themeShade="80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632423" w:themeColor="accent2" w:themeShade="80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single" w:sz="6" w:space="0" w:color="632423" w:themeColor="accent2" w:themeShade="80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single" w:sz="6" w:space="0" w:color="632423" w:themeColor="accent2" w:themeShade="80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632423" w:themeColor="accent2" w:themeShade="80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632423" w:themeColor="accent2" w:themeShade="80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single" w:sz="6" w:space="0" w:color="632423" w:themeColor="accent2" w:themeShade="80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single" w:sz="6" w:space="0" w:color="632423" w:themeColor="accent2" w:themeShade="80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632423" w:themeColor="accent2" w:themeShade="80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632423" w:themeColor="accent2" w:themeShade="80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single" w:sz="6" w:space="0" w:color="632423" w:themeColor="accent2" w:themeShade="80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single" w:sz="6" w:space="0" w:color="632423" w:themeColor="accent2" w:themeShade="80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632423" w:themeColor="accent2" w:themeShade="80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632423" w:themeColor="accent2" w:themeShade="80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single" w:sz="6" w:space="0" w:color="632423" w:themeColor="accent2" w:themeShade="80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single" w:sz="6" w:space="0" w:color="632423" w:themeColor="accent2" w:themeShade="80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632423" w:themeColor="accent2" w:themeShade="80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632423" w:themeColor="accent2" w:themeShade="80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single" w:sz="6" w:space="0" w:color="632423" w:themeColor="accent2" w:themeShade="80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single" w:sz="6" w:space="0" w:color="632423" w:themeColor="accent2" w:themeShade="80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632423" w:themeColor="accent2" w:themeShade="80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632423" w:themeColor="accent2" w:themeShade="80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single" w:sz="6" w:space="0" w:color="632423" w:themeColor="accent2" w:themeShade="80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single" w:sz="6" w:space="0" w:color="632423" w:themeColor="accent2" w:themeShade="80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632423" w:themeColor="accent2" w:themeShade="80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632423" w:themeColor="accent2" w:themeShade="80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single" w:sz="6" w:space="0" w:color="632423" w:themeColor="accent2" w:themeShade="80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single" w:sz="6" w:space="0" w:color="632423" w:themeColor="accent2" w:themeShade="80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632423" w:themeColor="accent2" w:themeShade="80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632423" w:themeColor="accent2" w:themeShade="80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single" w:sz="6" w:space="0" w:color="632423" w:themeColor="accent2" w:themeShade="80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single" w:sz="6" w:space="0" w:color="632423" w:themeColor="accent2" w:themeShade="80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632423" w:themeColor="accent2" w:themeShade="80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632423" w:themeColor="accent2" w:themeShade="80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single" w:sz="6" w:space="0" w:color="632423" w:themeColor="accent2" w:themeShade="80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single" w:sz="6" w:space="0" w:color="632423" w:themeColor="accent2" w:themeShade="80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632423" w:themeColor="accent2" w:themeShade="80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632423" w:themeColor="accent2" w:themeShade="80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single" w:sz="6" w:space="0" w:color="632423" w:themeColor="accent2" w:themeShade="80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single" w:sz="6" w:space="0" w:color="632423" w:themeColor="accent2" w:themeShade="80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632423" w:themeColor="accent2" w:themeShade="80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632423" w:themeColor="accent2" w:themeShade="80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single" w:sz="6" w:space="0" w:color="632423" w:themeColor="accent2" w:themeShade="80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single" w:sz="6" w:space="0" w:color="632423" w:themeColor="accent2" w:themeShade="80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632423" w:themeColor="accent2" w:themeShade="80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632423" w:themeColor="accent2" w:themeShade="80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single" w:sz="6" w:space="0" w:color="632423" w:themeColor="accent2" w:themeShade="80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single" w:sz="6" w:space="0" w:color="632423" w:themeColor="accent2" w:themeShade="80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632423" w:themeColor="accent2" w:themeShade="80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632423" w:themeColor="accent2" w:themeShade="80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single" w:sz="6" w:space="0" w:color="632423" w:themeColor="accent2" w:themeShade="80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single" w:sz="6" w:space="0" w:color="632423" w:themeColor="accent2" w:themeShade="80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632423" w:themeColor="accent2" w:themeShade="80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632423" w:themeColor="accent2" w:themeShade="80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single" w:sz="6" w:space="0" w:color="632423" w:themeColor="accent2" w:themeShade="80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single" w:sz="6" w:space="0" w:color="632423" w:themeColor="accent2" w:themeShade="80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632423" w:themeColor="accent2" w:themeShade="80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632423" w:themeColor="accent2" w:themeShade="80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single" w:sz="6" w:space="0" w:color="632423" w:themeColor="accent2" w:themeShade="80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single" w:sz="6" w:space="0" w:color="632423" w:themeColor="accent2" w:themeShade="80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632423" w:themeColor="accent2" w:themeShade="80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6" w:space="0" w:color="632423" w:themeColor="accent2" w:themeShade="80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single" w:sz="6" w:space="0" w:color="632423" w:themeColor="accent2" w:themeShade="80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single" w:sz="6" w:space="0" w:color="632423" w:themeColor="accent2" w:themeShade="80"/>
                                  <w:left w:val="nil"/>
                                  <w:bottom w:val="dashed" w:sz="6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4" w:space="0" w:color="632423" w:themeColor="accent2" w:themeShade="80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dashed" w:sz="6" w:space="0" w:color="D99594" w:themeColor="accent2" w:themeTint="99"/>
                                  <w:left w:val="nil"/>
                                  <w:bottom w:val="single" w:sz="4" w:space="0" w:color="632423" w:themeColor="accent2" w:themeShade="80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single" w:sz="4" w:space="0" w:color="632423" w:themeColor="accent2" w:themeShade="80"/>
                                  <w:left w:val="single" w:sz="4" w:space="0" w:color="632423" w:themeColor="accent2" w:themeShade="80"/>
                                  <w:bottom w:val="single" w:sz="4" w:space="0" w:color="632423" w:themeColor="accent2" w:themeShade="80"/>
                                  <w:right w:val="single" w:sz="4" w:space="0" w:color="632423" w:themeColor="accent2" w:themeShade="80"/>
                                </w:tcBorders>
                                <w:shd w:val="clear" w:color="auto" w:fill="632423" w:themeFill="accent2" w:themeFillShade="80"/>
                                <w:tcMar>
                                  <w:top w:w="360" w:type="dxa"/>
                                  <w:left w:w="115" w:type="dxa"/>
                                  <w:bottom w:w="360" w:type="dxa"/>
                                  <w:right w:w="115" w:type="dxa"/>
                                </w:tcMar>
                              </w:tcPr>
                              <w:p>
                                <w:pPr>
                                  <w:pStyle w:val="NoSpacing"/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single" w:sz="4" w:space="0" w:color="632423" w:themeColor="accent2" w:themeShade="80"/>
                                  <w:left w:val="single" w:sz="4" w:space="0" w:color="632423" w:themeColor="accent2" w:themeShade="80"/>
                                  <w:bottom w:val="single" w:sz="4" w:space="0" w:color="632423" w:themeColor="accent2" w:themeShade="80"/>
                                  <w:right w:val="single" w:sz="4" w:space="0" w:color="632423" w:themeColor="accent2" w:themeShade="80"/>
                                </w:tcBorders>
                                <w:tcMar>
                                  <w:top w:w="360" w:type="dxa"/>
                                  <w:left w:w="360" w:type="dxa"/>
                                  <w:bottom w:w="360" w:type="dxa"/>
                                  <w:right w:w="360" w:type="dxa"/>
                                </w:tcMar>
                              </w:tcPr>
                              <w:p>
                                <w:pPr>
                                  <w:pStyle w:val="NoSpacing"/>
                                  <w:spacing w:line="276" w:lineRule="auto"/>
                                  <w:jc w:val="right"/>
                                  <w:rPr>
                                    <w:rFonts w:asciiTheme="majorHAnsi" w:hAnsiTheme="majorHAnsi" w:cstheme="majorBidi" w:eastAsiaTheme="majorEastAsia"/>
                                    <w:color w:val="FFFFFF" w:themeColor="background1"/>
                                    <w:sz w:val="52"/>
                                    <w:szCs w:val="52"/>
                                  </w:rPr>
                                </w:pPr>
                                <w:r>
                                  <w:rPr>
                                    <w:rFonts w:asciiTheme="majorHAnsi" w:hAnsiTheme="majorHAnsi" w:cstheme="majorBidi" w:eastAsiaTheme="majorEastAsia"/>
                                    <w:sz w:val="52"/>
                                    <w:szCs w:val="52"/>
                                  </w:rPr>
                                  <w:rPr>
                                    <w:lang w:eastAsia="zh-cn" w:val="zh-cn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C0504D" w:themeColor="accent2"/>
                                    <w:spacing w:val="10"/>
                                    <w:sz w:val="52"/>
                                    <w:szCs w:val="52"/>
                                  </w:rPr>
                                  <w:sym w:font="Wingdings 3" w:char="F07D"/>
                                </w:r>
                                <w:sdt>
                                  <w:sdtPr>
                                    <w:rPr>
                                      <w:rFonts w:asciiTheme="majorHAnsi" w:hAnsiTheme="majorHAnsi" w:cstheme="majorBidi" w:eastAsiaTheme="majorEastAsia"/>
                                      <w:color w:val="FFFFFF" w:themeColor="background1"/>
                                      <w:sz w:val="52"/>
                                      <w:szCs w:val="52"/>
                                    </w:rPr>
                                    <w:alias w:val="标题"/>
                                    <w:id w:val="2087343201"/>
                                    <w:showingPlcHdr/>
  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rFonts w:asciiTheme="majorHAnsi" w:hAnsiTheme="majorHAnsi" w:cstheme="majorBidi" w:eastAsiaTheme="majorEastAsia"/>
                                        <w:color w:val="FFFFFF" w:themeColor="background1"/>
                                        <w:sz w:val="52"/>
                                        <w:szCs w:val="52"/>
                                      </w:rPr>
                                      <w:rPr>
                                        <w:lang w:eastAsia="zh-cn" w:val="zh-cn"/>
                                      </w:rPr>
                                      <w:t>[键入文档标题]</w:t>
                                    </w:r>
                                  </w:sdtContent>
                                </w:sdt>
                                <w:r>
                                  <w:rPr>
                                    <w:rFonts w:asciiTheme="majorHAnsi" w:hAnsiTheme="majorHAnsi" w:cstheme="majorBidi" w:eastAsiaTheme="majorEastAsia"/>
                                    <w:color w:val="FFFFFF" w:themeColor="background1"/>
                                    <w:sz w:val="52"/>
                                    <w:szCs w:val="52"/>
                                  </w:rPr>
                                  <w:rPr>
                                    <w:lang w:eastAsia="zh-cn" w:val="zh-cn"/>
                                  </w:rPr>
                                  <w:t xml:space="preserve"> </w:t>
                                </w:r>
                              </w:p>
                              <w:sdt>
                                <w:sdtPr>
                                  <w:rPr>
                                    <w:rFonts w:asciiTheme="majorHAnsi" w:hAnsiTheme="majorHAnsi" w:cstheme="majorBidi" w:eastAsiaTheme="majorEastAsia"/>
                                    <w:color w:val="E5B8B7" w:themeColor="accent2" w:themeTint="66"/>
                                    <w:sz w:val="24"/>
                                  </w:rPr>
                                  <w:alias w:val="副标题"/>
                                  <w:id w:val="1934085104"/>
                                  <w:showingPlcHdr/>
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spacing w:line="276" w:lineRule="auto"/>
                                      <w:jc w:val="right"/>
                                      <w:rPr>
                                        <w:rFonts w:asciiTheme="majorHAnsi" w:hAnsiTheme="majorHAnsi" w:cstheme="majorBidi" w:eastAsiaTheme="majorEastAsia"/>
                                        <w:color w:val="C0504D" w:themeColor="accent2"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rFonts w:asciiTheme="majorHAnsi" w:hAnsiTheme="majorHAnsi" w:cstheme="majorBidi" w:eastAsiaTheme="majorEastAsia"/>
                                        <w:color w:val="E5B8B7" w:themeColor="accent2" w:themeTint="66"/>
                                        <w:sz w:val="24"/>
                                        <w:szCs w:val="24"/>
                                      </w:rPr>
                                      <w:rPr>
                                        <w:lang w:eastAsia="zh-cn" w:val="zh-cn"/>
                                      </w:rPr>
                                      <w:t>[键入文档副标题]</w:t>
                                    </w:r>
                                  </w:p>
                                </w:sdtContent>
                              </w:sdt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single" w:sz="4" w:space="0" w:color="632423" w:themeColor="accent2" w:themeShade="80"/>
                                  <w:left w:val="nil"/>
                                  <w:bottom w:val="single" w:sz="4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single" w:sz="4" w:space="0" w:color="632423" w:themeColor="accent2" w:themeShade="80"/>
                                  <w:left w:val="nil"/>
                                  <w:bottom w:val="single" w:sz="4" w:space="0" w:color="D99594" w:themeColor="accent2" w:themeTint="99"/>
                                  <w:right w:val="nil"/>
                                </w:tcBorders>
                              </w:tcPr>
                              <w:p>
                                <w:pPr>
                                  <w:pStyle w:val="NoSpacing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360" w:type="dxa"/>
                                <w:tcBorders>
                                  <w:top w:val="single" w:sz="4" w:space="0" w:color="D99594" w:themeColor="accent2" w:themeTint="99"/>
                                  <w:left w:val="single" w:sz="4" w:space="0" w:color="D99594" w:themeColor="accent2" w:themeTint="99"/>
                                  <w:bottom w:val="single" w:sz="4" w:space="0" w:color="D99594" w:themeColor="accent2" w:themeTint="99"/>
                                  <w:right w:val="single" w:sz="4" w:space="0" w:color="D99594" w:themeColor="accent2" w:themeTint="99"/>
                                </w:tcBorders>
                                <w:shd w:val="clear" w:color="auto" w:fill="E5B8B7" w:themeFill="accent2" w:themeFillTint="66"/>
                                <w:tcMar>
                                  <w:top w:w="144" w:type="dxa"/>
                                  <w:left w:w="115" w:type="dxa"/>
                                  <w:bottom w:w="144" w:type="dxa"/>
                                  <w:right w:w="115" w:type="dxa"/>
                                </w:tcMar>
                              </w:tcPr>
                              <w:p>
                                <w:pPr>
                                  <w:pStyle w:val="NoSpacing"/>
                                </w:pPr>
                              </w:p>
                            </w:tc>
                            <w:tc>
                              <w:tcPr>
                                <w:tcW w:w="0" w:type="auto"/>
                                <w:tcBorders>
                                  <w:top w:val="single" w:sz="4" w:space="0" w:color="D99594" w:themeColor="accent2" w:themeTint="99"/>
                                  <w:left w:val="single" w:sz="4" w:space="0" w:color="D99594" w:themeColor="accent2" w:themeTint="99"/>
                                  <w:bottom w:val="single" w:sz="4" w:space="0" w:color="D99594" w:themeColor="accent2" w:themeTint="99"/>
                                  <w:right w:val="single" w:sz="4" w:space="0" w:color="D99594" w:themeColor="accent2" w:themeTint="99"/>
                                </w:tcBorders>
                                <w:tcMar>
                                  <w:top w:w="144" w:type="dxa"/>
                                  <w:left w:w="144" w:type="dxa"/>
                                  <w:bottom w:w="144" w:type="dxa"/>
                                  <w:right w:w="144" w:type="dxa"/>
                                </w:tcMar>
                              </w:tcPr>
                              <w:p>
                                <w:pPr>
                                  <w:pStyle w:val="NoSpacing"/>
                                  <w:rPr>
                                    <w:color w:val="FFFFFF" w:themeColor="background1"/>
                                  </w:rPr>
                                </w:pPr>
                                <w:sdt>
                                  <w:sdtPr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alias w:val="作者"/>
                                    <w:id w:val="553971093"/>
                                    <w:showingPlcHdr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b/>
                                        <w:bCs/>
                                        <w:color w:val="FFFFFF" w:themeColor="background1"/>
                                      </w:rPr>
                                      <w:rPr>
                                        <w:lang w:eastAsia="zh-cn" w:val="zh-cn"/>
                                      </w:rPr>
                                      <w:t>[键入作者姓名]</w:t>
                                    </w:r>
                                  </w:sdtContent>
                                </w:sdt>
                                <w:r>
                                  <w:rPr>
                                    <w:b/>
                                    <w:bCs/>
                                    <w:color w:val="FFFFFF" w:themeColor="background1"/>
                                  </w:rPr>
                                  <w:rPr>
                                    <w:lang w:eastAsia="zh-cn" w:val="zh-cn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C0504D" w:themeColor="accent2"/>
                                  </w:rPr>
                                  <w:sym w:font="Wingdings 3" w:char="F07D"/>
                                </w:r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公司"/>
                                    <w:id w:val="-748807588"/>
                                    <w:showingPlcHdr/>
    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FFFFFF" w:themeColor="background1"/>
                                      </w:rPr>
                                      <w:rPr>
                                        <w:lang w:eastAsia="zh-cn" w:val="zh-cn"/>
                                      </w:rPr>
                                      <w:t>[键入公司名称]</w:t>
                                    </w:r>
                                  </w:sdtContent>
                                </w:sdt>
                                <w:r>
                                  <w:rPr>
                                    <w:color w:val="FFFFFF" w:themeColor="background1"/>
                                  </w:rPr>
                                  <w:rPr>
                                    <w:lang w:eastAsia="zh-cn" w:val="zh-cn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C0504D" w:themeColor="accent2"/>
                                  </w:rPr>
                                  <w:sym w:font="Wingdings 3" w:char="F07D"/>
                                </w:r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id w:val="1258256117"/>
                                    <w:date>
                                      <w:dateFormat w:val="yyyy-M-d"/>
                                      <w:lid w:val="zh-cn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r>
                                      <w:rPr>
                                        <w:color w:val="FFFFFF" w:themeColor="background1"/>
                                      </w:rPr>
                                      <w:rPr>
                                        <w:lang w:eastAsia="zh-cn" w:val="zh-cn"/>
                                      </w:rPr>
                                      <w:t>[选取日期]</w:t>
                                    </w:r>
                                  </w:sdtContent>
                                </w:sdt>
                              </w:p>
                            </w:tc>
                          </w:tr>
                        </w:tbl>
                        <w:p>
                          <w:pPr>
                            <w:pStyle w:val="NoSpacing"/>
                          </w:pPr>
                        </w:p>
                      </w:txbxContent>
                    </v:textbox>
                    <w10:wrap anchorx="margin" anchory="margin"/>
                  </v:rect>
                </w:pict>
              </mc:Fallback>
            </mc:AlternateContent>
          </w:r>
        </w:p>
      </w:docPartBody>
    </w:docPart>
    <w:docPart>
      <w:docPartPr>
        <w:name w:val="传真封面 1"/>
        <w:style w:val="普通"/>
        <w:category>
          <w:name w:val=" 报告"/>
          <w:gallery w:val="coverPg"/>
        </w:category>
        <w:behaviors>
          <w:behavior w:val="content"/>
        </w:behaviors>
        <w:guid w:val="{C0E737B5-8350-48BF-865F-160988787CB5}"/>
      </w:docPartPr>
      <w:docPartBody>
        <w:tbl>
          <w:tblPr>
            <w:tblpPr w:leftFromText="187" w:rightFromText="187" w:horzAnchor="margin" w:tblpXSpec="center" w:tblpYSpec="top"/>
            <w:tblOverlap w:val="never"/>
            <w:tblW w:w="5000" w:type="pct"/>
            <w:tblBorders>
              <w:bottom w:val="dashed" w:sz="4" w:space="0" w:color="A6A6A6" w:themeColor="background1" w:themeShade="A6"/>
            </w:tblBorders>
            <w:tblCellMar>
              <w:top w:w="58" w:type="dxa"/>
              <w:left w:w="115" w:type="dxa"/>
              <w:bottom w:w="58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2635"/>
            <w:gridCol w:w="6955"/>
          </w:tblGrid>
          <w:tr>
            <w:tc>
              <w:tcPr>
                <w:tcW w:w="2635" w:type="dxa"/>
                <w:shd w:val="clear" w:color="auto" w:fill="auto"/>
                <w:tcMar>
                  <w:top w:w="0" w:type="dxa"/>
                  <w:bottom w:w="144" w:type="dxa"/>
                </w:tcMar>
                <w:vAlign w:val="bottom"/>
              </w:tcPr>
              <w:p>
                <w:pPr>
                  <w:spacing w:after="0" w:line="240" w:lineRule="auto"/>
                  <w:rPr>
                    <w:rFonts w:asciiTheme="majorHAnsi" w:hAnsiTheme="majorHAnsi" w:cstheme="majorBidi" w:eastAsiaTheme="majorEastAsia"/>
                    <w:color w:val="000000"/>
                    <w:sz w:val="96"/>
                    <w:szCs w:val="96"/>
                  </w:rPr>
                </w:pPr>
                <w:r>
                  <w:rPr>
                    <w:rFonts w:asciiTheme="majorHAnsi" w:hAnsiTheme="majorHAnsi" w:cstheme="majorBidi" w:eastAsiaTheme="majorEastAsia"/>
                    <w:color w:val="000000"/>
                    <w:sz w:val="96"/>
                    <w:szCs w:val="96"/>
                  </w:rPr>
                  <w:sym w:font="Wingdings 3" w:char="F07D"/>
                </w:r>
                <w:r>
                  <w:rPr>
                    <w:rFonts w:asciiTheme="majorHAnsi" w:hAnsiTheme="majorHAnsi" w:cstheme="majorBidi" w:eastAsiaTheme="majorEastAsia"/>
                    <w:color w:val="000000"/>
                    <w:sz w:val="96"/>
                    <w:szCs w:val="96"/>
                  </w:rPr>
                  <w:rPr>
                    <w:lang w:eastAsia="zh-cn" w:val="zh-cn"/>
                  </w:rPr>
                  <w:t>传真</w:t>
                </w:r>
              </w:p>
            </w:tc>
            <w:sdt>
              <w:sdtPr>
                <w:id w:val="794417390"/>
                <w:placeholder>
                  <w:docPart w:val="E221930052804EDEBDCB924AC3CFEBBC"/>
                </w:placeholder>
                <w:showingPlcHdr/>
                <w:date>
                  <w:dateFormat w:val="yyyy-M-d"/>
                  <w:lid w:val="zh-cn"/>
                  <w:storeMappedDataAs w:val="dateTime"/>
                  <w:calendar w:val="gregorian"/>
                </w:date>
              </w:sdtPr>
              <w:sdtContent>
                <w:tc>
                  <w:tcPr>
                    <w:tcW w:w="6955" w:type="dxa"/>
                    <w:tcMar>
                      <w:top w:w="0" w:type="dxa"/>
                      <w:left w:w="360" w:type="dxa"/>
                      <w:bottom w:w="144" w:type="dxa"/>
                      <w:right w:w="115" w:type="dxa"/>
                    </w:tcMar>
                    <w:vAlign w:val="bottom"/>
                  </w:tcPr>
                  <w:p>
                    <w:pPr>
                      <w:pStyle w:val="NoSpacing"/>
                      <w:jc w:val="right"/>
                    </w:pPr>
                    <w:r>
                      <w:rPr>
                        <w:lang w:eastAsia="zh-cn" w:val="zh-cn"/>
                      </w:rPr>
                      <w:t>[选取日期]</w:t>
                    </w:r>
                  </w:p>
                </w:tc>
              </w:sdtContent>
            </w:sdt>
          </w:tr>
        </w:tbl>
        <w:tbl>
          <w:tblPr>
            <w:tblpPr w:leftFromText="187" w:rightFromText="187" w:horzAnchor="margin" w:tblpXSpec="center" w:tblpYSpec="bottom"/>
            <w:tblOverlap w:val="never"/>
            <w:tblW w:w="5000" w:type="pct"/>
            <w:tblInd w:w="10" w:type="dxa"/>
            <w:tbl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  <w:insideH w:val="single" w:sz="4" w:space="0" w:color="000000" w:themeColor="text1"/>
              <w:insideV w:val="single" w:sz="4" w:space="0" w:color="000000" w:themeColor="text1"/>
            </w:tblBorders>
            <w:tblCellMar>
              <w:left w:w="144" w:type="dxa"/>
              <w:right w:w="144" w:type="dxa"/>
            </w:tblCellMar>
            <w:tblLook w:val="04A0" w:firstRow="1" w:lastRow="0" w:firstColumn="1" w:lastColumn="0" w:noHBand="0" w:noVBand="1"/>
          </w:tblPr>
          <w:tblGrid>
            <w:gridCol w:w="264"/>
            <w:gridCol w:w="1118"/>
            <w:gridCol w:w="265"/>
            <w:gridCol w:w="1514"/>
            <w:gridCol w:w="265"/>
            <w:gridCol w:w="2053"/>
            <w:gridCol w:w="265"/>
            <w:gridCol w:w="1567"/>
            <w:gridCol w:w="265"/>
            <w:gridCol w:w="1784"/>
          </w:tblGrid>
          <w:tr>
            <w:trPr>
              <w:trHeight w:val="144"/>
            </w:trPr>
            <w:tc>
              <w:tcPr>
                <w:tcW w:w="9360" w:type="dxa"/>
                <w:gridSpan w:val="10"/>
                <w:tcBorders>
                  <w:top w:val="dashed" w:sz="4" w:space="0" w:color="A6A6A6" w:themeColor="background1" w:themeShade="A6"/>
                  <w:left w:val="nil"/>
                  <w:bottom w:val="nil"/>
                  <w:right w:val="nil"/>
                </w:tcBorders>
                <w:tcMar>
                  <w:left w:w="0" w:type="dxa"/>
                  <w:right w:w="0" w:type="dxa"/>
                </w:tcMar>
              </w:tcPr>
              <w:p>
                <w:pPr>
                  <w:spacing w:after="0" w:line="240" w:lineRule="auto"/>
                </w:pPr>
              </w:p>
            </w:tc>
          </w:tr>
          <w:tr>
            <w:trPr>
              <w:trHeight w:val="144"/>
            </w:trPr>
            <w:tc>
              <w:tcPr>
                <w:tcW w:w="26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left w:w="0" w:type="dxa"/>
                  <w:right w:w="0" w:type="dxa"/>
                </w:tcMar>
              </w:tcPr>
              <w:p>
                <w:pPr>
                  <w:pStyle w:val="NoSpacing"/>
                  <w:jc w:val="center"/>
                </w:pPr>
              </w:p>
            </w:tc>
            <w:tc>
              <w:tcPr>
                <w:tcW w:w="1118" w:type="dxa"/>
                <w:tcBorders>
                  <w:top w:val="nil"/>
                  <w:left w:val="single" w:sz="4" w:space="0" w:color="auto"/>
                  <w:bottom w:val="nil"/>
                  <w:right w:val="single" w:sz="4" w:space="0" w:color="auto"/>
                </w:tcBorders>
              </w:tcPr>
              <w:p>
                <w:pPr>
                  <w:spacing w:after="0" w:line="240" w:lineRule="auto"/>
                </w:pPr>
                <w:r>
                  <w:rPr>
                    <w:lang w:eastAsia="zh-cn" w:val="zh-cn"/>
                  </w:rPr>
                  <w:t>紧急</w:t>
                </w:r>
              </w:p>
            </w:tc>
            <w:tc>
              <w:tcPr>
                <w:tcW w:w="26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left w:w="0" w:type="dxa"/>
                  <w:right w:w="0" w:type="dxa"/>
                </w:tcMar>
              </w:tcPr>
              <w:p>
                <w:pPr>
                  <w:pStyle w:val="NoSpacing"/>
                  <w:jc w:val="center"/>
                </w:pPr>
              </w:p>
            </w:tc>
            <w:tc>
              <w:tcPr>
                <w:tcW w:w="1514" w:type="dxa"/>
                <w:tcBorders>
                  <w:top w:val="nil"/>
                  <w:left w:val="single" w:sz="4" w:space="0" w:color="auto"/>
                  <w:bottom w:val="nil"/>
                  <w:right w:val="single" w:sz="4" w:space="0" w:color="auto"/>
                </w:tcBorders>
              </w:tcPr>
              <w:p>
                <w:pPr>
                  <w:spacing w:after="0" w:line="240" w:lineRule="auto"/>
                </w:pPr>
                <w:r>
                  <w:rPr>
                    <w:lang w:eastAsia="zh-cn" w:val="zh-cn"/>
                  </w:rPr>
                  <w:t>供审阅</w:t>
                </w:r>
              </w:p>
            </w:tc>
            <w:tc>
              <w:tcPr>
                <w:tcW w:w="26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left w:w="0" w:type="dxa"/>
                  <w:right w:w="0" w:type="dxa"/>
                </w:tcMar>
              </w:tcPr>
              <w:p>
                <w:pPr>
                  <w:pStyle w:val="NoSpacing"/>
                  <w:jc w:val="center"/>
                </w:pPr>
              </w:p>
            </w:tc>
            <w:tc>
              <w:tcPr>
                <w:tcW w:w="2053" w:type="dxa"/>
                <w:tcBorders>
                  <w:top w:val="nil"/>
                  <w:left w:val="single" w:sz="4" w:space="0" w:color="auto"/>
                  <w:bottom w:val="nil"/>
                  <w:right w:val="single" w:sz="4" w:space="0" w:color="auto"/>
                </w:tcBorders>
              </w:tcPr>
              <w:p>
                <w:pPr>
                  <w:spacing w:after="0" w:line="240" w:lineRule="auto"/>
                </w:pPr>
                <w:r>
                  <w:rPr>
                    <w:lang w:eastAsia="zh-cn" w:val="zh-cn"/>
                  </w:rPr>
                  <w:t>请批注</w:t>
                </w:r>
              </w:p>
            </w:tc>
            <w:tc>
              <w:tcPr>
                <w:tcW w:w="26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left w:w="0" w:type="dxa"/>
                  <w:right w:w="0" w:type="dxa"/>
                </w:tcMar>
              </w:tcPr>
              <w:p>
                <w:pPr>
                  <w:pStyle w:val="NoSpacing"/>
                  <w:jc w:val="center"/>
                </w:pPr>
              </w:p>
            </w:tc>
            <w:tc>
              <w:tcPr>
                <w:tcW w:w="1567" w:type="dxa"/>
                <w:tcBorders>
                  <w:top w:val="nil"/>
                  <w:left w:val="single" w:sz="4" w:space="0" w:color="auto"/>
                  <w:bottom w:val="nil"/>
                  <w:right w:val="single" w:sz="4" w:space="0" w:color="auto"/>
                </w:tcBorders>
              </w:tcPr>
              <w:p>
                <w:pPr>
                  <w:spacing w:after="0" w:line="240" w:lineRule="auto"/>
                </w:pPr>
                <w:r>
                  <w:rPr>
                    <w:lang w:eastAsia="zh-cn" w:val="zh-cn"/>
                  </w:rPr>
                  <w:t>请答复</w:t>
                </w:r>
              </w:p>
            </w:tc>
            <w:tc>
              <w:tcPr>
                <w:tcW w:w="26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tcMar>
                  <w:left w:w="0" w:type="dxa"/>
                  <w:right w:w="0" w:type="dxa"/>
                </w:tcMar>
              </w:tcPr>
              <w:p>
                <w:pPr>
                  <w:pStyle w:val="NoSpacing"/>
                  <w:jc w:val="center"/>
                </w:pPr>
              </w:p>
            </w:tc>
            <w:tc>
              <w:tcPr>
                <w:tcW w:w="178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>
                <w:pPr>
                  <w:spacing w:after="0" w:line="240" w:lineRule="auto"/>
                </w:pPr>
                <w:r>
                  <w:rPr>
                    <w:lang w:eastAsia="zh-cn" w:val="zh-cn"/>
                  </w:rPr>
                  <w:t>请重复利用</w:t>
                </w:r>
              </w:p>
            </w:tc>
          </w:tr>
        </w:tbl>
        <w:p>
          <w:pPr>
            <w:pStyle w:val="NoSpacing"/>
          </w:pPr>
        </w:p>
        <w:tbl>
          <w:tblPr>
            <w:tblW w:w="5000" w:type="pct"/>
            <w:jc w:val="center"/>
            <w:tblCellMar>
              <w:top w:w="58" w:type="dxa"/>
              <w:left w:w="115" w:type="dxa"/>
              <w:bottom w:w="58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2095"/>
            <w:gridCol w:w="7495"/>
          </w:tblGrid>
          <w:tr>
            <w:trPr>
              <w:jc w:val="center"/>
            </w:trPr>
            <w:tc>
              <w:tcPr>
                <w:tcW w:w="2095" w:type="dxa"/>
                <w:shd w:val="clear" w:color="auto" w:fill="auto"/>
              </w:tcPr>
              <w:p>
                <w:pPr>
                  <w:pStyle w:val="NoSpacing"/>
                  <w:rPr>
                    <w:color w:val="FFFFFF" w:themeColor="background1"/>
                  </w:rPr>
                </w:pPr>
                <w:r>
                  <w:rPr>
                    <w:color w:val="FFFFFF" w:themeColor="background1"/>
                  </w:rPr>
                  <w:rPr>
                    <w:lang w:eastAsia="zh-cn" w:val="zh-cn"/>
                  </w:rPr>
                  <w:t>发件人:</w:t>
                </w:r>
              </w:p>
            </w:tc>
            <w:sdt>
              <w:sdtPr>
                <w:id w:val="7437009"/>
                <w:placeholder>
                  <w:docPart w:val="91B7A37283B44AC0B3D011A7211A3F77"/>
                </w:placeholder>
                <w:showingPlcHdr/>
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<w:text/>
              </w:sdtPr>
              <w:sdtContent>
                <w:tc>
                  <w:tcPr>
                    <w:tcW w:w="7495" w:type="dxa"/>
                    <w:tcBorders>
                      <w:left w:val="nil"/>
                    </w:tcBorders>
                  </w:tcPr>
                  <w:p>
                    <w:pPr>
                      <w:pStyle w:val="NoSpacing"/>
                    </w:pPr>
                    <w:r>
                      <w:rPr>
                        <w:lang w:eastAsia="zh-cn" w:val="zh-cn"/>
                      </w:rPr>
                      <w:t>[键入发件人姓名]</w:t>
                    </w:r>
                  </w:p>
                </w:tc>
              </w:sdtContent>
            </w:sdt>
          </w:tr>
          <w:tr>
            <w:trPr>
              <w:jc w:val="center"/>
            </w:trPr>
            <w:tc>
              <w:tcPr>
                <w:tcW w:w="2095" w:type="dxa"/>
                <w:shd w:val="clear" w:color="auto" w:fill="auto"/>
              </w:tcPr>
              <w:p>
                <w:pPr>
                  <w:pStyle w:val="NoSpacing"/>
                  <w:rPr>
                    <w:color w:val="FFFFFF" w:themeColor="background1"/>
                  </w:rPr>
                </w:pPr>
                <w:r>
                  <w:rPr>
                    <w:color w:val="FFFFFF" w:themeColor="background1"/>
                  </w:rPr>
                  <w:rPr>
                    <w:lang w:eastAsia="zh-cn" w:val="zh-cn"/>
                  </w:rPr>
                  <w:t>电话:</w:t>
                </w:r>
              </w:p>
            </w:tc>
            <w:sdt>
              <w:sdtPr>
                <w:rPr>
                  <w:rFonts w:eastAsiaTheme="minorEastAsia" w:cstheme="minorBidi"/>
                  <w:color w:val="000000"/>
                  <w:sz w:val="22"/>
                  <w:szCs w:val="22"/>
                </w:rPr>
                <w:id w:val="419747015"/>
                <w:placeholder>
                  <w:docPart w:val="9CA4A993DB944D26929D4EF9A76DE134"/>
                </w:placeholder>
                <w:temporary/>
                <w:showingPlcHdr/>
              </w:sdtPr>
              <w:sdtContent>
                <w:tc>
                  <w:tcPr>
                    <w:tcW w:w="7495" w:type="dxa"/>
                    <w:tcBorders>
                      <w:left w:val="nil"/>
                    </w:tcBorders>
                  </w:tcPr>
                  <w:p>
                    <w:pPr>
                      <w:pStyle w:val="NoSpacing"/>
                    </w:pPr>
                    <w:r>
                      <w:rPr>
                        <w:lang w:eastAsia="zh-cn" w:val="zh-cn"/>
                      </w:rPr>
                      <w:t>[键入发件人电话号码]</w:t>
                    </w:r>
                  </w:p>
                </w:tc>
              </w:sdtContent>
            </w:sdt>
          </w:tr>
          <w:tr>
            <w:trPr>
              <w:jc w:val="center"/>
            </w:trPr>
            <w:tc>
              <w:tcPr>
                <w:tcW w:w="2095" w:type="dxa"/>
                <w:shd w:val="clear" w:color="auto" w:fill="auto"/>
              </w:tcPr>
              <w:p>
                <w:pPr>
                  <w:pStyle w:val="NoSpacing"/>
                  <w:rPr>
                    <w:color w:val="FFFFFF" w:themeColor="background1"/>
                  </w:rPr>
                </w:pPr>
                <w:r>
                  <w:rPr>
                    <w:color w:val="FFFFFF" w:themeColor="background1"/>
                  </w:rPr>
                  <w:rPr>
                    <w:lang w:eastAsia="zh-cn" w:val="zh-cn"/>
                  </w:rPr>
                  <w:t>传真:</w:t>
                </w:r>
              </w:p>
            </w:tc>
            <w:tc>
              <w:tcPr>
                <w:tcW w:w="7495" w:type="dxa"/>
                <w:tcBorders>
                  <w:left w:val="nil"/>
                </w:tcBorders>
              </w:tcPr>
              <w:p>
                <w:pPr>
                  <w:pStyle w:val="NoSpacing"/>
                </w:pPr>
                <w:sdt>
                  <w:sdtPr>
                    <w:rPr>
                      <w:rFonts w:eastAsiaTheme="minorEastAsia" w:cstheme="minorBidi"/>
                      <w:color w:val="000000"/>
                      <w:sz w:val="22"/>
                      <w:szCs w:val="22"/>
                    </w:rPr>
                    <w:id w:val="419747029"/>
                    <w:placeholder>
                      <w:docPart w:val="2BEB914B71E84F8A89E007A5B21B95BC"/>
                    </w:placeholder>
                    <w:temporary/>
                    <w:showingPlcHdr/>
                  </w:sdtPr>
                  <w:sdtContent>
                    <w:r>
                      <w:rPr>
                        <w:lang w:eastAsia="zh-cn" w:val="zh-cn"/>
                      </w:rPr>
                      <w:t>[键入发件人传真号码]</w:t>
                    </w:r>
                  </w:sdtContent>
                </w:sdt>
              </w:p>
            </w:tc>
          </w:tr>
          <w:tr>
            <w:trPr>
              <w:jc w:val="center"/>
            </w:trPr>
            <w:tc>
              <w:tcPr>
                <w:tcW w:w="2095" w:type="dxa"/>
                <w:shd w:val="clear" w:color="auto" w:fill="auto"/>
              </w:tcPr>
              <w:p>
                <w:pPr>
                  <w:pStyle w:val="NoSpacing"/>
                  <w:rPr>
                    <w:color w:val="FFFFFF" w:themeColor="background1"/>
                  </w:rPr>
                </w:pPr>
                <w:r>
                  <w:rPr>
                    <w:color w:val="FFFFFF" w:themeColor="background1"/>
                  </w:rPr>
                  <w:rPr>
                    <w:lang w:eastAsia="zh-cn" w:val="zh-cn"/>
                  </w:rPr>
                  <w:t>公司名称:</w:t>
                </w:r>
              </w:p>
            </w:tc>
            <w:sdt>
              <w:sdtPr>
                <w:id w:val="7437016"/>
                <w:placeholder>
                  <w:docPart w:val="6F8E8F267D124B82BF47295BC2E9856D"/>
                </w:placeholder>
                <w:showingPlcHdr/>
                <w:dataBinding w:prefixMappings="xmlns:ns0='http://schemas.openxmlformats.org/officeDocument/2006/extended-properties' " w:xpath="/ns0:Properties[1]/ns0:Company[1]" w:storeItemID="{6668398D-A668-4E3E-A5EB-62B293D839F1}"/>
                <w:text/>
              </w:sdtPr>
              <w:sdtContent>
                <w:tc>
                  <w:tcPr>
                    <w:tcW w:w="7495" w:type="dxa"/>
                    <w:tcBorders>
                      <w:left w:val="nil"/>
                    </w:tcBorders>
                  </w:tcPr>
                  <w:p>
                    <w:pPr>
                      <w:pStyle w:val="NoSpacing"/>
                    </w:pPr>
                    <w:r>
                      <w:rPr>
                        <w:lang w:eastAsia="zh-cn" w:val="zh-cn"/>
                      </w:rPr>
                      <w:t>[键入发件人公司名称]</w:t>
                    </w:r>
                  </w:p>
                </w:tc>
              </w:sdtContent>
            </w:sdt>
          </w:tr>
          <w:tr>
            <w:trPr>
              <w:jc w:val="center"/>
            </w:trPr>
            <w:tc>
              <w:tcPr>
                <w:tcW w:w="2095" w:type="dxa"/>
                <w:shd w:val="clear" w:color="auto" w:fill="auto"/>
                <w:tcMar>
                  <w:top w:w="0" w:type="dxa"/>
                  <w:bottom w:w="0" w:type="dxa"/>
                </w:tcMar>
              </w:tcPr>
              <w:p>
                <w:pPr>
                  <w:pStyle w:val="NoSpacing"/>
                  <w:rPr>
                    <w:color w:val="FFFFFF" w:themeColor="background1"/>
                  </w:rPr>
                </w:pPr>
              </w:p>
            </w:tc>
            <w:tc>
              <w:tcPr>
                <w:tcW w:w="7495" w:type="dxa"/>
                <w:tcBorders>
                  <w:left w:val="nil"/>
                </w:tcBorders>
                <w:tcMar>
                  <w:top w:w="0" w:type="dxa"/>
                  <w:bottom w:w="0" w:type="dxa"/>
                </w:tcMar>
              </w:tcPr>
              <w:p>
                <w:pPr>
                  <w:pStyle w:val="NoSpacing"/>
                </w:pPr>
              </w:p>
            </w:tc>
          </w:tr>
          <w:tr>
            <w:trPr>
              <w:jc w:val="center"/>
            </w:trPr>
            <w:tc>
              <w:tcPr>
                <w:tcW w:w="2095" w:type="dxa"/>
                <w:shd w:val="clear" w:color="auto" w:fill="auto"/>
              </w:tcPr>
              <w:p>
                <w:pPr>
                  <w:pStyle w:val="NoSpacing"/>
                  <w:rPr>
                    <w:color w:val="FFFFFF" w:themeColor="background1"/>
                  </w:rPr>
                </w:pPr>
                <w:r>
                  <w:rPr>
                    <w:color w:val="FFFFFF" w:themeColor="background1"/>
                  </w:rPr>
                  <w:rPr>
                    <w:lang w:eastAsia="zh-cn" w:val="zh-cn"/>
                  </w:rPr>
                  <w:t>收件人:</w:t>
                </w:r>
              </w:p>
            </w:tc>
            <w:sdt>
              <w:sdtPr>
                <w:rPr>
                  <w:rFonts w:eastAsiaTheme="minorEastAsia" w:cstheme="minorBidi"/>
                  <w:color w:val="000000"/>
                  <w:sz w:val="22"/>
                  <w:szCs w:val="22"/>
                </w:rPr>
                <w:id w:val="419747051"/>
                <w:placeholder>
                  <w:docPart w:val="1D3B15F465524065B819E55BE549D8AE"/>
                </w:placeholder>
                <w:temporary/>
                <w:showingPlcHdr/>
              </w:sdtPr>
              <w:sdtContent>
                <w:tc>
                  <w:tcPr>
                    <w:tcW w:w="7495" w:type="dxa"/>
                    <w:tcBorders>
                      <w:left w:val="nil"/>
                    </w:tcBorders>
                  </w:tcPr>
                  <w:p>
                    <w:pPr>
                      <w:pStyle w:val="NoSpacing"/>
                    </w:pPr>
                    <w:r>
                      <w:rPr>
                        <w:lang w:eastAsia="zh-cn" w:val="zh-cn"/>
                      </w:rPr>
                      <w:t>[键入收件人姓名]</w:t>
                    </w:r>
                  </w:p>
                </w:tc>
              </w:sdtContent>
            </w:sdt>
          </w:tr>
          <w:tr>
            <w:trPr>
              <w:jc w:val="center"/>
            </w:trPr>
            <w:tc>
              <w:tcPr>
                <w:tcW w:w="2095" w:type="dxa"/>
                <w:shd w:val="clear" w:color="auto" w:fill="auto"/>
              </w:tcPr>
              <w:p>
                <w:pPr>
                  <w:pStyle w:val="NoSpacing"/>
                  <w:rPr>
                    <w:color w:val="FFFFFF" w:themeColor="background1"/>
                  </w:rPr>
                </w:pPr>
                <w:r>
                  <w:rPr>
                    <w:color w:val="FFFFFF" w:themeColor="background1"/>
                  </w:rPr>
                  <w:rPr>
                    <w:lang w:eastAsia="zh-cn" w:val="zh-cn"/>
                  </w:rPr>
                  <w:t>电话:</w:t>
                </w:r>
              </w:p>
            </w:tc>
            <w:sdt>
              <w:sdtPr>
                <w:rPr>
                  <w:rFonts w:eastAsiaTheme="minorEastAsia" w:cstheme="minorBidi"/>
                  <w:color w:val="000000"/>
                  <w:sz w:val="22"/>
                  <w:szCs w:val="22"/>
                </w:rPr>
                <w:id w:val="419747060"/>
                <w:placeholder>
                  <w:docPart w:val="660382CFAF85443A9E0B314F57ECC6B1"/>
                </w:placeholder>
                <w:temporary/>
                <w:showingPlcHdr/>
              </w:sdtPr>
              <w:sdtContent>
                <w:tc>
                  <w:tcPr>
                    <w:tcW w:w="7495" w:type="dxa"/>
                    <w:tcBorders>
                      <w:left w:val="nil"/>
                    </w:tcBorders>
                  </w:tcPr>
                  <w:p>
                    <w:pPr>
                      <w:pStyle w:val="NoSpacing"/>
                    </w:pPr>
                    <w:r>
                      <w:rPr>
                        <w:lang w:eastAsia="zh-cn" w:val="zh-cn"/>
                      </w:rPr>
                      <w:t>[键入收件人电话号码]</w:t>
                    </w:r>
                  </w:p>
                </w:tc>
              </w:sdtContent>
            </w:sdt>
          </w:tr>
          <w:tr>
            <w:trPr>
              <w:jc w:val="center"/>
            </w:trPr>
            <w:tc>
              <w:tcPr>
                <w:tcW w:w="2095" w:type="dxa"/>
                <w:shd w:val="clear" w:color="auto" w:fill="auto"/>
              </w:tcPr>
              <w:p>
                <w:pPr>
                  <w:pStyle w:val="NoSpacing"/>
                  <w:rPr>
                    <w:color w:val="FFFFFF" w:themeColor="background1"/>
                  </w:rPr>
                </w:pPr>
                <w:r>
                  <w:rPr>
                    <w:color w:val="FFFFFF" w:themeColor="background1"/>
                  </w:rPr>
                  <w:rPr>
                    <w:lang w:eastAsia="zh-cn" w:val="zh-cn"/>
                  </w:rPr>
                  <w:t>传真:</w:t>
                </w:r>
              </w:p>
            </w:tc>
            <w:sdt>
              <w:sdtPr>
                <w:rPr>
                  <w:rFonts w:eastAsiaTheme="minorEastAsia" w:cstheme="minorBidi"/>
                  <w:color w:val="000000"/>
                  <w:sz w:val="22"/>
                  <w:szCs w:val="22"/>
                </w:rPr>
                <w:id w:val="419747064"/>
                <w:placeholder>
                  <w:docPart w:val="7497FCAE46744B779D5186A8D790FAA4"/>
                </w:placeholder>
                <w:temporary/>
                <w:showingPlcHdr/>
              </w:sdtPr>
              <w:sdtContent>
                <w:tc>
                  <w:tcPr>
                    <w:tcW w:w="7495" w:type="dxa"/>
                    <w:tcBorders>
                      <w:left w:val="nil"/>
                    </w:tcBorders>
                  </w:tcPr>
                  <w:p>
                    <w:pPr>
                      <w:pStyle w:val="NoSpacing"/>
                    </w:pPr>
                    <w:r>
                      <w:rPr>
                        <w:lang w:eastAsia="zh-cn" w:val="zh-cn"/>
                      </w:rPr>
                      <w:t>[键入收件人传真号码]</w:t>
                    </w:r>
                  </w:p>
                </w:tc>
              </w:sdtContent>
            </w:sdt>
          </w:tr>
          <w:tr>
            <w:trPr>
              <w:jc w:val="center"/>
            </w:trPr>
            <w:tc>
              <w:tcPr>
                <w:tcW w:w="2095" w:type="dxa"/>
                <w:shd w:val="clear" w:color="auto" w:fill="auto"/>
              </w:tcPr>
              <w:p>
                <w:pPr>
                  <w:pStyle w:val="NoSpacing"/>
                  <w:rPr>
                    <w:color w:val="FFFFFF" w:themeColor="background1"/>
                  </w:rPr>
                </w:pPr>
                <w:r>
                  <w:rPr>
                    <w:color w:val="FFFFFF" w:themeColor="background1"/>
                  </w:rPr>
                  <w:rPr>
                    <w:lang w:eastAsia="zh-cn" w:val="zh-cn"/>
                  </w:rPr>
                  <w:t>公司名称:</w:t>
                </w:r>
              </w:p>
            </w:tc>
            <w:sdt>
              <w:sdtPr>
                <w:rPr>
                  <w:rFonts w:eastAsiaTheme="minorEastAsia" w:cstheme="minorBidi"/>
                  <w:color w:val="000000"/>
                  <w:sz w:val="22"/>
                  <w:szCs w:val="22"/>
                </w:rPr>
                <w:id w:val="419747068"/>
                <w:placeholder>
                  <w:docPart w:val="5AD93D6B9EB54958B0C82CC53493B8FD"/>
                </w:placeholder>
                <w:temporary/>
                <w:showingPlcHdr/>
              </w:sdtPr>
              <w:sdtContent>
                <w:tc>
                  <w:tcPr>
                    <w:tcW w:w="7495" w:type="dxa"/>
                    <w:tcBorders>
                      <w:left w:val="nil"/>
                    </w:tcBorders>
                  </w:tcPr>
                  <w:p>
                    <w:pPr>
                      <w:pStyle w:val="NoSpacing"/>
                    </w:pPr>
                    <w:r>
                      <w:rPr>
                        <w:lang w:eastAsia="zh-cn" w:val="zh-cn"/>
                      </w:rPr>
                      <w:t>[键入收件人公司名称]</w:t>
                    </w:r>
                  </w:p>
                </w:tc>
              </w:sdtContent>
            </w:sdt>
          </w:tr>
          <w:tr>
            <w:trPr>
              <w:jc w:val="center"/>
            </w:trPr>
            <w:tc>
              <w:tcPr>
                <w:tcW w:w="2095" w:type="dxa"/>
                <w:tcBorders>
                  <w:bottom w:val="dashed" w:sz="4" w:space="0" w:color="A6A6A6" w:themeColor="background1" w:themeShade="A6"/>
                </w:tcBorders>
                <w:shd w:val="clear" w:color="auto" w:fill="auto"/>
              </w:tcPr>
              <w:p>
                <w:pPr>
                  <w:pStyle w:val="NoSpacing"/>
                  <w:rPr>
                    <w:color w:val="FFFFFF" w:themeColor="background1"/>
                  </w:rPr>
                </w:pPr>
              </w:p>
            </w:tc>
            <w:tc>
              <w:tcPr>
                <w:tcW w:w="7495" w:type="dxa"/>
                <w:tcBorders>
                  <w:left w:val="nil"/>
                  <w:bottom w:val="dashed" w:sz="4" w:space="0" w:color="A6A6A6" w:themeColor="background1" w:themeShade="A6"/>
                </w:tcBorders>
              </w:tcPr>
              <w:p>
                <w:pPr>
                  <w:pStyle w:val="NoSpacing"/>
                  <w:rPr>
                    <w:rFonts w:eastAsiaTheme="minorEastAsia" w:cstheme="minorBidi"/>
                    <w:color w:val="000000"/>
                    <w:sz w:val="22"/>
                    <w:szCs w:val="22"/>
                  </w:rPr>
                </w:pPr>
              </w:p>
            </w:tc>
          </w:tr>
        </w:tbl>
        <w:p>
          <w:pPr>
            <w:pStyle w:val="NoSpacing"/>
          </w:pPr>
        </w:p>
        <w:p>
          <w:pPr>
            <w:pStyle w:val="NoSpacing"/>
            <w:sectPr>
              <w:pgSz w:w="11907" w:h="16839" w:code="1"/>
              <w:pgMar w:top="1440" w:right="1418" w:bottom="1440" w:left="1418" w:header="709" w:footer="709" w:gutter="0"/>
              <w:cols w:space="720"/>
              <w:docGrid w:linePitch="360"/>
            </w:sectPr>
          </w:pPr>
        </w:p>
        <w:p/>
      </w:docPartBody>
    </w:docPart>
    <w:docPart>
      <w:docPartPr>
        <w:name w:val="传真封面 2"/>
        <w:style w:val="首页页眉"/>
        <w:category>
          <w:name w:val=" 报告"/>
          <w:gallery w:val="coverPg"/>
        </w:category>
        <w:behaviors>
          <w:behavior w:val="content"/>
        </w:behaviors>
        <w:guid w:val="{5D11038D-2FC6-4394-939F-6792F8EC76DD}"/>
      </w:docPartPr>
      <w:docPartBody>
        <w:tbl>
          <w:tblPr>
            <w:tblpPr w:leftFromText="187" w:rightFromText="187" w:tblpYSpec="top"/>
            <w:tblOverlap w:val="never"/>
            <w:tblW w:w="0" w:type="auto"/>
            <w:tblBorders>
              <w:top w:val="dashed" w:sz="4" w:space="0" w:color="808080" w:themeColor="background1" w:themeShade="80"/>
              <w:insideH w:val="dashed" w:sz="4" w:space="0" w:color="7F7F7F"/>
              <w:insideV w:val="dashed" w:sz="4" w:space="0" w:color="7F7F7F"/>
            </w:tblBorders>
            <w:tblLook w:val="04A0" w:firstRow="1" w:lastRow="0" w:firstColumn="1" w:lastColumn="0" w:noHBand="0" w:noVBand="1"/>
          </w:tblPr>
          <w:tblGrid>
            <w:gridCol w:w="9576"/>
          </w:tblGrid>
          <w:tr>
            <w:tc>
              <w:tcPr>
                <w:tcW w:w="9576" w:type="dxa"/>
              </w:tcPr>
              <w:p>
                <w:pPr>
                  <w:pStyle w:val="HeaderFirstPage"/>
                  <w:pBdr>
                    <w:bottom w:val="none" w:sz="0" w:space="0" w:color="auto"/>
                  </w:pBdr>
                  <w:spacing w:after="0" w:line="240" w:lineRule="auto"/>
                  <w:rPr>
                    <w:color w:val="C0504D" w:themeColor="accent2"/>
                  </w:rPr>
                </w:pPr>
              </w:p>
            </w:tc>
          </w:tr>
        </w:tbl>
        <w:p>
          <w:pPr>
            <w:pStyle w:val="NoSpacing"/>
          </w:pPr>
        </w:p>
        <w:tbl>
          <w:tblPr>
            <w:tblW w:w="4900" w:type="pct"/>
            <w:jc w:val="center"/>
            <w:tbl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  <w:insideH w:val="single" w:sz="4" w:space="0" w:color="000000" w:themeColor="text1"/>
              <w:insideV w:val="single" w:sz="4" w:space="0" w:color="000000" w:themeColor="text1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356"/>
            <w:gridCol w:w="9177"/>
          </w:tblGrid>
          <w:tr>
            <w:trPr>
              <w:jc w:val="center"/>
            </w:trPr>
            <w:tc>
              <w:tcPr>
                <w:tcW w:w="356" w:type="dxa"/>
                <w:tcBorders>
                  <w:top w:val="single" w:sz="6" w:space="0" w:color="C0504D" w:themeColor="accent2"/>
                  <w:left w:val="single" w:sz="6" w:space="0" w:color="C0504D" w:themeColor="accent2"/>
                  <w:bottom w:val="single" w:sz="6" w:space="0" w:color="C0504D" w:themeColor="accent2"/>
                  <w:right w:val="single" w:sz="6" w:space="0" w:color="C0504D" w:themeColor="accent2"/>
                </w:tcBorders>
                <w:shd w:val="clear" w:color="auto" w:fill="C0504D" w:themeFill="accent2"/>
              </w:tcPr>
              <w:p>
                <w:pPr>
                  <w:pStyle w:val="NoSpacing"/>
                </w:pPr>
              </w:p>
            </w:tc>
            <w:tc>
              <w:tcPr>
                <w:tcW w:w="9177" w:type="dxa"/>
                <w:tcBorders>
                  <w:top w:val="single" w:sz="6" w:space="0" w:color="C0504D" w:themeColor="accent2"/>
                  <w:left w:val="single" w:sz="6" w:space="0" w:color="C0504D" w:themeColor="accent2"/>
                  <w:bottom w:val="single" w:sz="6" w:space="0" w:color="C0504D" w:themeColor="accent2"/>
                  <w:right w:val="single" w:sz="6" w:space="0" w:color="C0504D" w:themeColor="accent2"/>
                </w:tcBorders>
                <w:tcMar>
                  <w:top w:w="360" w:type="dxa"/>
                  <w:left w:w="360" w:type="dxa"/>
                  <w:bottom w:w="360" w:type="dxa"/>
                  <w:right w:w="360" w:type="dxa"/>
                </w:tcMar>
              </w:tcPr>
              <w:p>
                <w:pPr>
                  <w:pStyle w:val="RecipientsName"/>
                </w:pPr>
                <w:r>
                  <w:rPr>
                    <w:color w:val="C0504D" w:themeColor="accent2"/>
                    <w:spacing w:val="10"/>
                  </w:rPr>
                  <w:sym w:font="Wingdings 3" w:char="F07D"/>
                </w:r>
                <w:r>
                  <w:rPr>
                    <w:lang w:eastAsia="zh-cn" w:val="zh-cn"/>
                  </w:rPr>
                  <w:t xml:space="preserve"> </w:t>
                </w:r>
                <w:sdt>
                  <w:sdtPr>
                    <w:id w:val="418319274"/>
                    <w:placeholder>
                      <w:docPart w:val="FA5E3F8B357C4130AE8D3755C4D9157C"/>
                    </w:placeholder>
                    <w:temporary/>
                    <w:showingPlcHdr/>
                  </w:sdtPr>
                  <w:sdtContent>
                    <w:r>
                      <w:rPr>
                        <w:lang w:eastAsia="zh-cn" w:val="zh-cn"/>
                      </w:rPr>
                      <w:t>[键入收件人姓名]</w:t>
                    </w:r>
                  </w:sdtContent>
                </w:sdt>
              </w:p>
              <w:p>
                <w:pPr>
                  <w:pStyle w:val="SendersAddress"/>
                  <w:spacing w:line="240" w:lineRule="auto"/>
                </w:pPr>
                <w:sdt>
                  <w:sdtPr>
                    <w:rPr>
                      <w:rFonts w:eastAsiaTheme="minorEastAsia" w:cstheme="minorBidi"/>
                      <w:color w:val="auto"/>
                      <w:sz w:val="22"/>
                      <w:szCs w:val="22"/>
                    </w:rPr>
                    <w:id w:val="418319407"/>
                    <w:placeholder>
                      <w:docPart w:val="660382CFAF85443A9E0B314F57ECC6B1"/>
                    </w:placeholder>
                    <w:temporary/>
                    <w:showingPlcHdr/>
                  </w:sdtPr>
                  <w:sdtContent>
                    <w:r>
                      <w:rPr>
                        <w:lang w:eastAsia="zh-cn" w:val="zh-cn"/>
                      </w:rPr>
                      <w:t>[键入收件人电话号码]</w:t>
                    </w:r>
                  </w:sdtContent>
                </w:sdt>
              </w:p>
              <w:p>
                <w:pPr>
                  <w:pStyle w:val="SendersAddress"/>
                  <w:spacing w:line="240" w:lineRule="auto"/>
                </w:pPr>
                <w:sdt>
                  <w:sdtPr>
                    <w:rPr>
                      <w:rFonts w:eastAsiaTheme="minorEastAsia" w:cstheme="minorBidi"/>
                      <w:color w:val="auto"/>
                      <w:sz w:val="22"/>
                      <w:szCs w:val="22"/>
                    </w:rPr>
                    <w:id w:val="418319433"/>
                    <w:placeholder>
                      <w:docPart w:val="3D2FE22142D6481FBBFCE601398A4298"/>
                    </w:placeholder>
                    <w:temporary/>
                    <w:showingPlcHdr/>
                  </w:sdtPr>
                  <w:sdtContent>
                    <w:r>
                      <w:rPr>
                        <w:lang w:eastAsia="zh-cn" w:val="zh-cn"/>
                      </w:rPr>
                      <w:t>[键入收件人地址]</w:t>
                    </w:r>
                  </w:sdtContent>
                </w:sdt>
              </w:p>
              <w:p>
                <w:pPr>
                  <w:pStyle w:val="SendersAddress"/>
                  <w:spacing w:line="240" w:lineRule="auto"/>
                </w:pPr>
                <w:sdt>
                  <w:sdtPr>
                    <w:rPr>
                      <w:rFonts w:eastAsiaTheme="minorEastAsia" w:cstheme="minorBidi"/>
                      <w:color w:val="auto"/>
                      <w:sz w:val="22"/>
                      <w:szCs w:val="22"/>
                    </w:rPr>
                    <w:id w:val="418319447"/>
                    <w:placeholder>
                      <w:docPart w:val="5AD93D6B9EB54958B0C82CC53493B8FD"/>
                    </w:placeholder>
                    <w:temporary/>
                    <w:showingPlcHdr/>
                  </w:sdtPr>
                  <w:sdtContent>
                    <w:r>
                      <w:rPr>
                        <w:lang w:eastAsia="zh-cn" w:val="zh-cn"/>
                      </w:rPr>
                      <w:t>[键入收件人公司名称]</w:t>
                    </w:r>
                  </w:sdtContent>
                </w:sdt>
              </w:p>
              <w:p>
                <w:pPr>
                  <w:pStyle w:val="SendersAddress"/>
                  <w:spacing w:line="240" w:lineRule="auto"/>
                </w:pPr>
              </w:p>
              <w:p>
                <w:pPr>
                  <w:pStyle w:val="SendersAddress"/>
                  <w:spacing w:line="240" w:lineRule="auto"/>
                </w:pPr>
                <w:r>
                  <w:rPr>
                    <w:lang w:eastAsia="zh-cn" w:val="zh-cn"/>
                  </w:rPr>
                  <w:t xml:space="preserve"> </w:t>
                </w:r>
                <w:sdt>
                  <w:sdtPr>
                    <w:id w:val="25945626"/>
                    <w:placeholder>
                      <w:docPart w:val="91B7A37283B44AC0B3D011A7211A3F77"/>
                    </w:placeholder>
                    <w:showingPlcHdr/>
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<w:text/>
                  </w:sdtPr>
                  <w:sdtContent>
                    <w:r>
                      <w:rPr>
                        <w:lang w:eastAsia="zh-cn" w:val="zh-cn"/>
                      </w:rPr>
                      <w:t>[键入发件人姓名]</w:t>
                    </w:r>
                  </w:sdtContent>
                </w:sdt>
              </w:p>
              <w:p>
                <w:pPr>
                  <w:pStyle w:val="SendersAddress"/>
                  <w:spacing w:line="240" w:lineRule="auto"/>
                </w:pPr>
                <w:sdt>
                  <w:sdtPr>
                    <w:rPr>
                      <w:rFonts w:eastAsiaTheme="minorEastAsia" w:cstheme="minorBidi"/>
                      <w:color w:val="auto"/>
                      <w:sz w:val="22"/>
                      <w:szCs w:val="22"/>
                    </w:rPr>
                    <w:id w:val="418319501"/>
                    <w:placeholder>
                      <w:docPart w:val="9CA4A993DB944D26929D4EF9A76DE134"/>
                    </w:placeholder>
                    <w:temporary/>
                    <w:showingPlcHdr/>
                  </w:sdtPr>
                  <w:sdtContent>
                    <w:r>
                      <w:rPr>
                        <w:lang w:eastAsia="zh-cn" w:val="zh-cn"/>
                      </w:rPr>
                      <w:t>[键入发件人电话号码]</w:t>
                    </w:r>
                  </w:sdtContent>
                </w:sdt>
              </w:p>
              <w:p>
                <w:pPr>
                  <w:pStyle w:val="SendersAddress"/>
                  <w:spacing w:line="240" w:lineRule="auto"/>
                </w:pPr>
                <w:sdt>
                  <w:sdtPr>
                    <w:rPr>
                      <w:rFonts w:eastAsiaTheme="minorEastAsia" w:cstheme="minorBidi"/>
                      <w:color w:val="auto"/>
                      <w:sz w:val="22"/>
                      <w:szCs w:val="22"/>
                    </w:rPr>
                    <w:id w:val="418319512"/>
                    <w:placeholder>
                      <w:docPart w:val="2BEB914B71E84F8A89E007A5B21B95BC"/>
                    </w:placeholder>
                    <w:temporary/>
                    <w:showingPlcHdr/>
                  </w:sdtPr>
                  <w:sdtContent>
                    <w:r>
                      <w:rPr>
                        <w:lang w:eastAsia="zh-cn" w:val="zh-cn"/>
                      </w:rPr>
                      <w:t>[键入发件人传真号码]</w:t>
                    </w:r>
                  </w:sdtContent>
                </w:sdt>
              </w:p>
              <w:sdt>
                <w:sdtPr>
                  <w:id w:val="7558180"/>
                  <w:placeholder>
                    <w:docPart w:val="6F8E8F267D124B82BF47295BC2E9856D"/>
                  </w:placeholder>
                  <w:showingPlcHdr/>
                  <w:dataBinding w:prefixMappings="xmlns:ns0='http://schemas.openxmlformats.org/officeDocument/2006/extended-properties' " w:xpath="/ns0:Properties[1]/ns0:Company[1]" w:storeItemID="{6668398D-A668-4E3E-A5EB-62B293D839F1}"/>
                  <w:text/>
                </w:sdtPr>
                <w:sdtContent>
                  <w:p>
                    <w:pPr>
                      <w:pStyle w:val="SendersAddress"/>
                      <w:spacing w:line="240" w:lineRule="auto"/>
                    </w:pPr>
                    <w:r>
                      <w:rPr>
                        <w:lang w:eastAsia="zh-cn" w:val="zh-cn"/>
                      </w:rPr>
                      <w:t>[键入发件人公司名称]</w:t>
                    </w:r>
                  </w:p>
                </w:sdtContent>
              </w:sdt>
            </w:tc>
          </w:tr>
          <w:tr>
            <w:trPr>
              <w:jc w:val="center"/>
            </w:trPr>
            <w:tc>
              <w:tcPr>
                <w:tcW w:w="356" w:type="dxa"/>
                <w:tcBorders>
                  <w:top w:val="single" w:sz="6" w:space="0" w:color="C0504D" w:themeColor="accent2"/>
                  <w:left w:val="nil"/>
                  <w:bottom w:val="single" w:sz="6" w:space="0" w:color="95B3D7" w:themeColor="accent1" w:themeTint="99"/>
                  <w:right w:val="nil"/>
                </w:tcBorders>
              </w:tcPr>
              <w:p>
                <w:pPr>
                  <w:pStyle w:val="NoSpacing"/>
                  <w:rPr>
                    <w:sz w:val="16"/>
                    <w:szCs w:val="16"/>
                  </w:rPr>
                </w:pPr>
              </w:p>
            </w:tc>
            <w:tc>
              <w:tcPr>
                <w:tcW w:w="9177" w:type="dxa"/>
                <w:tcBorders>
                  <w:top w:val="single" w:sz="6" w:space="0" w:color="C0504D" w:themeColor="accent2"/>
                  <w:left w:val="nil"/>
                  <w:bottom w:val="single" w:sz="6" w:space="0" w:color="95B3D7" w:themeColor="accent1" w:themeTint="99"/>
                  <w:right w:val="nil"/>
                </w:tcBorders>
              </w:tcPr>
              <w:p>
                <w:pPr>
                  <w:pStyle w:val="NoSpacing"/>
                  <w:rPr>
                    <w:sz w:val="16"/>
                    <w:szCs w:val="16"/>
                  </w:rPr>
                </w:pPr>
              </w:p>
            </w:tc>
          </w:tr>
          <w:tr>
            <w:trPr>
              <w:jc w:val="center"/>
            </w:trPr>
            <w:tc>
              <w:tcPr>
                <w:tcW w:w="356" w:type="dxa"/>
                <w:tcBorders>
                  <w:top w:val="single" w:sz="6" w:space="0" w:color="95B3D7" w:themeColor="accent1" w:themeTint="99"/>
                  <w:left w:val="single" w:sz="6" w:space="0" w:color="95B3D7" w:themeColor="accent1" w:themeTint="99"/>
                  <w:bottom w:val="single" w:sz="6" w:space="0" w:color="95B3D7" w:themeColor="accent1" w:themeTint="99"/>
                  <w:right w:val="single" w:sz="6" w:space="0" w:color="95B3D7" w:themeColor="accent1" w:themeTint="99"/>
                </w:tcBorders>
                <w:shd w:val="clear" w:color="auto" w:fill="95B3D7" w:themeFill="accent1" w:themeFillTint="99"/>
              </w:tcPr>
              <w:p>
                <w:pPr>
                  <w:pStyle w:val="NoSpacing"/>
                </w:pPr>
              </w:p>
            </w:tc>
            <w:tc>
              <w:tcPr>
                <w:tcW w:w="9177" w:type="dxa"/>
                <w:tcBorders>
                  <w:top w:val="single" w:sz="6" w:space="0" w:color="95B3D7" w:themeColor="accent1" w:themeTint="99"/>
                  <w:left w:val="single" w:sz="6" w:space="0" w:color="95B3D7" w:themeColor="accent1" w:themeTint="99"/>
                  <w:bottom w:val="single" w:sz="6" w:space="0" w:color="95B3D7" w:themeColor="accent1" w:themeTint="99"/>
                  <w:right w:val="single" w:sz="6" w:space="0" w:color="95B3D7" w:themeColor="accent1" w:themeTint="99"/>
                </w:tcBorders>
                <w:tcMar>
                  <w:top w:w="144" w:type="dxa"/>
                  <w:left w:w="144" w:type="dxa"/>
                  <w:bottom w:w="144" w:type="dxa"/>
                  <w:right w:w="144" w:type="dxa"/>
                </w:tcMar>
              </w:tcPr>
              <w:p>
                <w:pPr>
                  <w:pStyle w:val="NoSpacing"/>
                  <w:rPr>
                    <w:color w:val="808080" w:themeColor="background1" w:themeShade="80"/>
                  </w:rPr>
                </w:pPr>
                <w:r>
                  <w:rPr>
                    <w:b/>
                    <w:bCs/>
                    <w:color w:val="808080" w:themeColor="background1" w:themeShade="80"/>
                  </w:rPr>
                  <w:rPr>
                    <w:lang w:eastAsia="zh-cn" w:val="zh-cn"/>
                  </w:rPr>
                  <w:t>紧急:</w:t>
                </w:r>
                <w:r>
                  <w:rPr>
                    <w:color w:val="808080" w:themeColor="background1" w:themeShade="80"/>
                  </w:rPr>
                  <w:rPr>
                    <w:lang w:eastAsia="zh-cn" w:val="zh-cn"/>
                  </w:rPr>
                  <w:t xml:space="preserve">  </w:t>
                </w:r>
                <w:sdt>
                  <w:sdtPr>
                    <w:rPr>
                      <w:color w:val="808080" w:themeColor="background1" w:themeShade="80"/>
                    </w:rPr>
                    <w:id w:val="555778"/>
                    <w:placeholder>
                      <w:docPart w:val="19CBC8CB923F42F1845188BA691B5481"/>
                    </w:placeholder>
                    <w:showingPlcHdr/>
                    <w:dropDownList>
                      <w:listItem w:value="选择一项。"/>
                      <w:listItem w:displayText="是" w:value="是"/>
                      <w:listItem w:displayText="否" w:value="否"/>
                    </w:dropDownList>
                  </w:sdtPr>
                  <w:sdtContent>
                    <w:r>
                      <w:rPr>
                        <w:rStyle w:val="PlaceholderText"/>
                      </w:rPr>
                      <w:rPr>
                        <w:lang w:eastAsia="zh-cn" w:val="zh-cn"/>
                      </w:rPr>
                      <w:t>选择一个项目。</w:t>
                    </w:r>
                  </w:sdtContent>
                </w:sdt>
                <w:r>
                  <w:rPr>
                    <w:color w:val="C0504D" w:themeColor="accent2"/>
                  </w:rPr>
                  <w:sym w:font="Wingdings 3" w:char="F07D"/>
                </w:r>
                <w:r>
                  <w:rPr>
                    <w:b/>
                    <w:bCs/>
                    <w:color w:val="808080" w:themeColor="background1" w:themeShade="80"/>
                  </w:rPr>
                  <w:rPr>
                    <w:lang w:eastAsia="zh-cn" w:val="zh-cn"/>
                  </w:rPr>
                  <w:t xml:space="preserve"> 所需的操作:</w:t>
                </w:r>
                <w:r>
                  <w:rPr>
                    <w:color w:val="808080" w:themeColor="background1" w:themeShade="80"/>
                  </w:rPr>
                  <w:rPr>
                    <w:lang w:eastAsia="zh-cn" w:val="zh-cn"/>
                  </w:rPr>
                  <w:t xml:space="preserve">  </w:t>
                </w:r>
                <w:sdt>
                  <w:sdtPr>
                    <w:rPr>
                      <w:color w:val="808080" w:themeColor="background1" w:themeShade="80"/>
                    </w:rPr>
                    <w:id w:val="418319543"/>
                    <w:placeholder>
                      <w:docPart w:val="19CBC8CB923F42F1845188BA691B5481"/>
                    </w:placeholder>
                    <w:showingPlcHdr/>
                    <w:dropDownList>
                      <w:listItem w:value="选择一项。"/>
                      <w:listItem w:displayText="供审阅" w:value="供审阅"/>
                      <w:listItem w:displayText="请批注" w:value="请批注"/>
                      <w:listItem w:displayText="请答复" w:value="请答复"/>
                      <w:listItem w:displayText="请重复利用" w:value="请重复利用"/>
                    </w:dropDownList>
                  </w:sdtPr>
                  <w:sdtContent>
                    <w:r>
                      <w:rPr>
                        <w:rStyle w:val="PlaceholderText"/>
                      </w:rPr>
                      <w:rPr>
                        <w:lang w:eastAsia="zh-cn" w:val="zh-cn"/>
                      </w:rPr>
                      <w:t>选择一个项目。</w:t>
                    </w:r>
                  </w:sdtContent>
                </w:sdt>
                <w:r>
                  <w:rPr>
                    <w:color w:val="C0504D" w:themeColor="accent2"/>
                  </w:rPr>
                  <w:sym w:font="Wingdings 3" w:char="F07D"/>
                </w:r>
                <w:r>
                  <w:rPr>
                    <w:color w:val="808080" w:themeColor="background1" w:themeShade="80"/>
                  </w:rPr>
                  <w:rPr>
                    <w:lang w:eastAsia="zh-cn" w:val="zh-cn"/>
                  </w:rPr>
                  <w:t xml:space="preserve"> </w:t>
                </w:r>
                <w:r>
                  <w:rPr>
                    <w:b/>
                    <w:bCs/>
                    <w:color w:val="808080" w:themeColor="background1" w:themeShade="80"/>
                  </w:rPr>
                  <w:rPr>
                    <w:lang w:eastAsia="zh-cn" w:val="zh-cn"/>
                  </w:rPr>
                  <w:t>页数:</w:t>
                </w:r>
                <w:r>
                  <w:rPr>
                    <w:color w:val="808080" w:themeColor="background1" w:themeShade="80"/>
                  </w:rPr>
                  <w:rPr>
                    <w:lang w:eastAsia="zh-cn" w:val="zh-cn"/>
                  </w:rPr>
                  <w:t xml:space="preserve"> </w:t>
                </w:r>
                <w:sdt>
                  <w:sdtPr>
                    <w:rPr>
                      <w:rFonts w:eastAsiaTheme="minorEastAsia" w:cstheme="minorBidi"/>
                      <w:color w:val="808080" w:themeColor="background1" w:themeShade="80"/>
                      <w:sz w:val="22"/>
                      <w:szCs w:val="22"/>
                    </w:rPr>
                    <w:id w:val="418319570"/>
                    <w:placeholder>
                      <w:docPart w:val="911F2B82A03A436586B44A2116B04DE1"/>
                    </w:placeholder>
                    <w:temporary/>
                    <w:showingPlcHdr/>
                  </w:sdtPr>
                  <w:sdtContent>
                    <w:r>
                      <w:rPr>
                        <w:color w:val="808080" w:themeColor="background1" w:themeShade="80"/>
                      </w:rPr>
                      <w:rPr>
                        <w:lang w:eastAsia="zh-cn" w:val="zh-cn"/>
                      </w:rPr>
                      <w:t>[键入包含的页数]</w:t>
                    </w:r>
                  </w:sdtContent>
                </w:sdt>
              </w:p>
            </w:tc>
          </w:tr>
        </w:tbl>
        <w:p>
          <w:pPr>
            <w:pStyle w:val="NoSpacing"/>
          </w:pPr>
        </w:p>
        <w:p>
          <w:pPr>
            <w:pStyle w:val="NoSpacing"/>
          </w:pPr>
        </w:p>
        <w:p>
          <w:pPr>
            <w:pStyle w:val="NoSpacing"/>
            <w:pBdr>
              <w:bottom w:val="dashed" w:sz="6" w:space="1" w:color="808080" w:themeColor="background1" w:themeShade="80"/>
            </w:pBdr>
            <w:rPr>
              <w:b/>
              <w:bCs/>
              <w:color w:val="C0504D" w:themeColor="accent2"/>
            </w:rPr>
          </w:pPr>
          <w:r>
            <w:rPr>
              <w:b/>
              <w:bCs/>
              <w:color w:val="C0504D" w:themeColor="accent2"/>
            </w:rPr>
            <w:rPr>
              <w:lang w:eastAsia="zh-cn" w:val="zh-cn"/>
            </w:rPr>
            <w:t xml:space="preserve">批注: </w:t>
          </w:r>
        </w:p>
        <w:p>
          <w:pPr>
            <w:pStyle w:val="NoSpacing"/>
          </w:pPr>
        </w:p>
        <w:sdt>
          <w:sdtPr>
            <w:id w:val="23770993"/>
            <w:placeholder>
              <w:docPart w:val="C1237BD2E6034C349C62AE44204B31B4"/>
            </w:placeholder>
            <w:temporary/>
            <w:showingPlcHdr/>
          </w:sdtPr>
          <w:sdtContent>
            <w:p>
              <w:r>
                <w:rPr>
                  <w:lang w:eastAsia="zh-cn" w:val="zh-cn"/>
                </w:rPr>
                <w:t>[键入批注]</w:t>
              </w:r>
            </w:p>
          </w:sdtContent>
        </w:sdt>
        <w:tbl>
          <w:tblPr>
            <w:tblpPr w:leftFromText="187" w:rightFromText="187" w:tblpYSpec="bottom"/>
            <w:tblOverlap w:val="never"/>
            <w:tblW w:w="0" w:type="auto"/>
            <w:tblBorders>
              <w:top w:val="dashed" w:sz="4" w:space="0" w:color="808080" w:themeColor="background1" w:themeShade="80"/>
              <w:insideH w:val="dashed" w:sz="4" w:space="0" w:color="auto"/>
              <w:insideV w:val="dashed" w:sz="4" w:space="0" w:color="auto"/>
            </w:tblBorders>
            <w:tblLook w:val="04A0" w:firstRow="1" w:lastRow="0" w:firstColumn="1" w:lastColumn="0" w:noHBand="0" w:noVBand="1"/>
          </w:tblPr>
          <w:tblGrid>
            <w:gridCol w:w="9576"/>
          </w:tblGrid>
          <w:tr>
            <w:trPr>
              <w:trHeight w:val="576"/>
            </w:trPr>
            <w:tc>
              <w:tcPr>
                <w:tcW w:w="9576" w:type="dxa"/>
                <w:vAlign w:val="bottom"/>
              </w:tcPr>
              <w:p>
                <w:pPr>
                  <w:spacing w:after="0" w:line="240" w:lineRule="auto"/>
                  <w:jc w:val="right"/>
                </w:pPr>
                <w:r>
                  <w:rPr>
                    <w:color w:val="C0504D" w:themeColor="accent2"/>
                  </w:rPr>
                  <w:sym w:font="Wingdings 3" w:char="F07D"/>
                </w:r>
                <w:r>
                  <w:rPr>
                    <w:color w:val="C0504D" w:themeColor="accent2"/>
                  </w:rPr>
                  <w:rPr>
                    <w:lang w:eastAsia="zh-cn" w:val="zh-cn"/>
                  </w:rPr>
                  <w:t xml:space="preserve"> </w:t>
                </w:r>
                <w:r>
                  <w:rPr>
                    <w:color w:val="808080" w:themeColor="background1" w:themeShade="80"/>
                  </w:rPr>
                  <w:rPr>
                    <w:lang w:eastAsia="zh-cn" w:val="zh-cn"/>
                  </w:rPr>
                  <w:t>传真 |</w:t>
                </w:r>
                <w:r>
                  <w:rPr>
                    <w:lang w:eastAsia="zh-cn" w:val="zh-cn"/>
                  </w:rPr>
                  <w:t xml:space="preserve"> </w:t>
                </w:r>
                <w:sdt>
                  <w:sdtPr>
                    <w:id w:val="8961707"/>
                    <w:placeholder>
                      <w:docPart w:val="77F56D4AE8164685ADABC055D7CAA92C"/>
                    </w:placeholder>
                    <w:showingPlcHdr/>
                    <w:date>
                      <w:dateFormat w:val="yyyy-M-d"/>
                      <w:lid w:val="zh-cn"/>
                      <w:storeMappedDataAs w:val="dateTime"/>
                      <w:calendar w:val="gregorian"/>
                    </w:date>
                  </w:sdtPr>
                  <w:sdtContent>
                    <w:r>
                      <w:rPr>
                        <w:color w:val="808080" w:themeColor="background1" w:themeShade="80"/>
                      </w:rPr>
                      <w:rPr>
                        <w:lang w:eastAsia="zh-cn" w:val="zh-cn"/>
                      </w:rPr>
                      <w:t>[选取日期]</w:t>
                    </w:r>
                  </w:sdtContent>
                </w:sdt>
              </w:p>
            </w:tc>
          </w:tr>
        </w:tbl>
        <w:p>
          <w:pPr>
            <w:pStyle w:val="NoSpacing"/>
          </w:pPr>
        </w:p>
        <w:p>
          <w:pPr>
            <w:pStyle w:val="NoSpacing"/>
          </w:pPr>
        </w:p>
        <w:p>
          <w:pPr>
            <w:pStyle w:val="NoSpacing"/>
            <w:sectPr>
              <w:pgSz w:w="11907" w:h="16839" w:code="1"/>
              <w:pgMar w:top="1440" w:right="1418" w:bottom="1440" w:left="1418" w:header="709" w:footer="709" w:gutter="0"/>
              <w:cols w:space="720"/>
              <w:docGrid w:linePitch="360"/>
            </w:sectPr>
          </w:pPr>
        </w:p>
        <w:p/>
      </w:docPartBody>
    </w:docPart>
    <w:docPart>
      <w:docPartPr>
        <w:name w:val="原创(偶数页)"/>
        <w:style w:val="左页脚"/>
        <w:category>
          <w:name w:val=" 报告"/>
          <w:gallery w:val="ftrs"/>
        </w:category>
        <w:behaviors>
          <w:behavior w:val="content"/>
        </w:behaviors>
        <w:guid w:val="{0D7356F8-3503-4AA9-B6DF-09B1BBEE6234}"/>
      </w:docPartPr>
      <w:docPartBody>
        <w:p>
          <w:pPr>
            <w:pStyle w:val="FooterLeft"/>
          </w:pPr>
          <w:r>
            <w:rPr>
              <w:color w:val="C0504D" w:themeColor="accent2"/>
            </w:rPr>
            <w:sym w:font="Wingdings 3" w:char="F07D"/>
          </w:r>
          <w:r>
            <w:rPr>
              <w:lang w:eastAsia="zh-cn" w:val="zh-cn"/>
            </w:rPr>
            <w:t xml:space="preserve">
              <!-- _blank -->
            </w:t>
          </w:r>
          <w:r>
            <w:fldChar w:fldCharType="begin"/>
          </w:r>
          <w:r>
            <w:instrText>PAGE  \* Arabic  \* MERGEFORMAT</w:instrText>
          </w:r>
          <w:r>
            <w:fldChar w:fldCharType="separate"/>
          </w:r>
          <w:r>
            <w:rPr/>
            <w:rPr>
              <w:lang w:eastAsia="zh-cn" w:val="zh-cn"/>
            </w:rPr>
            <w:t>1</w:t>
          </w:r>
          <w:r>
            <w:rPr/>
            <w:fldChar w:fldCharType="end"/>
          </w:r>
        </w:p>
        <w:p/>
      </w:docPartBody>
    </w:docPart>
    <w:docPart>
      <w:docPartPr>
        <w:name w:val="原创(奇数页)"/>
        <w:style w:val="右页脚"/>
        <w:category>
          <w:name w:val=" 报告"/>
          <w:gallery w:val="ftrs"/>
        </w:category>
        <w:behaviors>
          <w:behavior w:val="content"/>
        </w:behaviors>
        <w:guid w:val="{A9852F4A-7FF9-48DD-9F84-B3BFBF60B844}"/>
      </w:docPartPr>
      <w:docPartBody>
        <w:p>
          <w:pPr>
            <w:pStyle w:val="FooterRight"/>
          </w:pPr>
          <w:r>
            <w:rPr>
              <w:color w:val="C0504D" w:themeColor="accent2"/>
            </w:rPr>
            <w:sym w:font="Wingdings 3" w:char="F07D"/>
          </w:r>
          <w:r>
            <w:rPr>
              <w:lang w:eastAsia="zh-cn" w:val="zh-cn"/>
            </w:rPr>
            <w:t xml:space="preserve">
              <!-- _blank -->
            </w:t>
          </w:r>
          <w:r>
            <w:fldChar w:fldCharType="begin"/>
          </w:r>
          <w:r>
            <w:instrText>PAGE  \* Arabic  \* MERGEFORMAT</w:instrText>
          </w:r>
          <w:r>
            <w:fldChar w:fldCharType="separate"/>
          </w:r>
          <w:r>
            <w:rPr/>
            <w:rPr>
              <w:lang w:eastAsia="zh-cn" w:val="zh-cn"/>
            </w:rPr>
            <w:t>1</w:t>
          </w:r>
          <w:r>
            <w:rPr/>
            <w:fldChar w:fldCharType="end"/>
          </w:r>
        </w:p>
        <w:p/>
      </w:docPartBody>
    </w:docPart>
    <w:docPart>
      <w:docPartPr>
        <w:name w:val="原创(偶数页)"/>
        <w:style w:val="左页眉"/>
        <w:category>
          <w:name w:val=" 报告"/>
          <w:gallery w:val="hdrs"/>
        </w:category>
        <w:behaviors>
          <w:behavior w:val="content"/>
        </w:behaviors>
        <w:guid w:val="{B07005C2-1909-4017-90AD-E1E3C18857D2}"/>
      </w:docPartPr>
      <w:docPartBody>
        <w:p>
          <w:pPr>
            <w:pStyle w:val="HeaderLeft"/>
            <w:jc w:val="right"/>
          </w:pPr>
          <w:r>
            <w:rPr>
              <w:color w:val="C0504D" w:themeColor="accent2"/>
            </w:rPr>
            <w:sym w:font="Wingdings 3" w:char="F07D"/>
          </w:r>
          <w:r>
            <w:rPr>
              <w:lang w:eastAsia="zh-cn" w:val="zh-cn"/>
            </w:rPr>
            <w:t xml:space="preserve"> </w:t>
          </w:r>
          <w:sdt>
            <w:sdtPr>
              <w:alias w:val="标题"/>
              <w:id w:val="168006723"/>
              <w:placeholder>
                <w:docPart w:val="BF2B0F83CFBD47499EC1EBB37BADF8BF"/>
              </w:placeholder>
              <w:showingPlcHdr/>
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<w:text/>
            </w:sdtPr>
            <w:sdtContent>
              <w:r>
                <w:rPr>
                  <w:lang w:eastAsia="zh-cn" w:val="zh-cn"/>
                </w:rPr>
                <w:t>[键入文档标题]</w:t>
              </w:r>
            </w:sdtContent>
          </w:sdt>
        </w:p>
        <w:p/>
      </w:docPartBody>
    </w:docPart>
    <w:docPart>
      <w:docPartPr>
        <w:name w:val="BF2B0F83CFBD47499EC1EBB37BADF8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D08313-D75E-4BA9-B1DF-34FEE04671E6}"/>
      </w:docPartPr>
      <w:docPartBody>
        <w:p>
          <w:r>
            <w:rPr>
              <w:lang w:eastAsia="zh-cn" w:val="zh-cn"/>
            </w:rPr>
            <w:t>[键入文档标题]</w:t>
          </w:r>
        </w:p>
      </w:docPartBody>
    </w:docPart>
    <w:docPart>
      <w:docPartPr>
        <w:name w:val="原创(奇数页)"/>
        <w:style w:val="右页眉"/>
        <w:category>
          <w:name w:val=" 报告"/>
          <w:gallery w:val="hdrs"/>
        </w:category>
        <w:behaviors>
          <w:behavior w:val="content"/>
        </w:behaviors>
        <w:guid w:val="{9D7257A2-69A6-4BE0-9848-8C484C393D99}"/>
      </w:docPartPr>
      <w:docPartBody>
        <w:p>
          <w:pPr>
            <w:pStyle w:val="HeaderRight"/>
            <w:jc w:val="left"/>
          </w:pPr>
          <w:r>
            <w:rPr>
              <w:color w:val="C0504D" w:themeColor="accent2"/>
            </w:rPr>
            <w:sym w:font="Wingdings 3" w:char="F07D"/>
          </w:r>
          <w:r>
            <w:rPr>
              <w:lang w:eastAsia="zh-cn" w:val="zh-cn"/>
            </w:rPr>
            <w:t xml:space="preserve"> </w:t>
          </w:r>
          <w:sdt>
            <w:sdtPr>
              <w:alias w:val="标题"/>
              <w:id w:val="483585919"/>
              <w:placeholder>
                <w:docPart w:val="BF2B0F83CFBD47499EC1EBB37BADF8BF"/>
              </w:placeholder>
              <w:showingPlcHdr/>
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<w:text/>
            </w:sdtPr>
            <w:sdtContent>
              <w:r>
                <w:rPr>
                  <w:lang w:eastAsia="zh-cn" w:val="zh-cn"/>
                </w:rPr>
                <w:t>[键入文档标题]</w:t>
              </w:r>
            </w:sdtContent>
          </w:sdt>
        </w:p>
        <w:p/>
      </w:docPartBody>
    </w:docPart>
    <w:docPart>
      <w:docPartPr>
        <w:name w:val="图片"/>
        <w:style w:val="题注"/>
        <w:category>
          <w:name w:val=" 报告"/>
          <w:gallery w:val="txtBox"/>
        </w:category>
        <w:behaviors>
          <w:behavior w:val="content"/>
        </w:behaviors>
        <w:guid w:val="{1EE6C1E5-1F35-45DA-A729-4C98F1CF0224}"/>
      </w:docPartPr>
      <w:docPartBody>
        <w:p>
          <w:pPr>
            <w:pStyle w:val="Caption"/>
            <w:keepNext/>
          </w:pPr>
          <w:r>
            <w:rPr>
              <w:lang w:eastAsia="zh-cn" w:val="zh-cn"/>
            </w:rPr>
            <w:t xml:space="preserve">图: </w:t>
          </w:r>
          <w:fldSimple w:instr=" SEQ Figure \* ARABIC ">
            <w:r>
              <w:rPr/>
              <w:rPr>
                <w:lang w:eastAsia="zh-cn" w:val="zh-cn"/>
              </w:rPr>
              <w:t>1</w:t>
            </w:r>
          </w:fldSimple>
          <w:sdt>
            <w:sdtPr>
              <w:id w:val="2476524"/>
              <w:placeholder>
                <w:docPart w:val="671977B370884105A11289C94464B3BF"/>
              </w:placeholder>
              <w:temporary/>
              <w:showingPlcHdr/>
            </w:sdtPr>
            <w:sdtContent>
              <w:r>
                <w:rPr>
                  <w:lang w:eastAsia="zh-cn" w:val="zh-cn"/>
                </w:rPr>
                <w:t>[键入题注]</w:t>
              </w:r>
            </w:sdtContent>
          </w:sdt>
        </w:p>
        <w:p>
          <w:r>
            <w:rPr/>
            <w:drawing>
              <wp:inline distT="0" distB="0" distL="0" distR="0">
                <wp:extent cx="1521145" cy="1520540"/>
                <wp:effectExtent l="19050" t="0" r="0" b="1165510"/>
                <wp:docPr id="14" name="gears4.jpg" descr="具有映像效果的齿轮" title="图像占位符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ears4.jpg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22059" cy="1522059"/>
                        </a:xfrm>
                        <a:prstGeom prst="rect">
                          <a:avLst/>
                        </a:prstGeom>
                        <a:effectLst>
                          <a:reflection blurRad="12700" stA="50000" endPos="75000" dist="12700" dir="5400000" sy="-100000" algn="bl" rotWithShape="0"/>
                        </a:effectLst>
                      </pic:spPr>
                    </pic:pic>
                  </a:graphicData>
                </a:graphic>
              </wp:inline>
            </w:drawing>
          </w:r>
        </w:p>
        <w:p/>
      </w:docPartBody>
    </w:docPart>
    <w:docPart>
      <w:docPartPr>
        <w:name w:val="重要引言"/>
        <w:style w:val="普通"/>
        <w:category>
          <w:name w:val=" 报告"/>
          <w:gallery w:val="txtBox"/>
        </w:category>
        <w:behaviors>
          <w:behavior w:val="content"/>
        </w:behaviors>
        <w:guid w:val="{703013D5-D813-42E6-A2DE-B938C7148A54}"/>
      </w:docPartPr>
      <w:docPartBody>
        <w:p/>
        <w:p>
          <w:r>
            <w:rPr/>
            <mc:AlternateContent>
              <mc:Choice Requires="wps">
                <w:drawing>
                  <wp:anchor distT="0" distB="0" distL="114300" distR="114300" simplePos="0" relativeHeight="251714560" behindDoc="1" locked="0" layoutInCell="1" allowOverlap="0" wp14:editId="213413A5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3024505" cy="2273935"/>
                    <wp:effectExtent l="38100" t="38100" r="23495" b="661670"/>
                    <wp:wrapSquare wrapText="bothSides"/>
                    <wp:docPr id="16" name="矩形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3024505" cy="2273935"/>
                            </a:xfrm>
                            <a:prstGeom prst="rect">
                              <a:avLst/>
                            </a:prstGeom>
                            <a:solidFill>
                              <a:schemeClr val="accent2"/>
                            </a:solidFill>
                            <a:extLst>
                              <a:ext uri="{53640926-AAD7-44D8-BBD7-CCE9431645EC}">
                                <a14:shadowObscured xmlns:a14="http://schemas.microsoft.com/office/drawing/2010/main" val="1"/>
                              </a:ext>
                            </a:extLst>
                          </wps:spPr>
                          <wps:txbx>
                            <w:txbxContent>
                              <w:p>
                                <w:pPr>
                                  <w:pStyle w:val="NoSpacing"/>
                                  <w:jc w:val="center"/>
                                  <w:rPr>
                                    <w:rFonts w:asciiTheme="majorHAnsi" w:hAnsiTheme="majorHAnsi" w:cstheme="majorBidi" w:eastAsiaTheme="majorEastAsia"/>
                                    <w:i/>
                                    <w:iCs/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hAnsiTheme="majorHAnsi" w:cstheme="majorBidi" w:eastAsiaTheme="majorEastAsia"/>
                                      <w:i/>
                                      <w:iCs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id w:val="92048634"/>
                                    <w:temporary/>
                                    <w:showingPlcHdr/>
                                  </w:sdtPr>
                                  <w:sdtContent>
                                    <w:r>
                                      <w:rPr>
                                        <w:rFonts w:asciiTheme="majorHAnsi" w:hAnsiTheme="majorHAnsi" w:cstheme="majorBidi" w:eastAsiaTheme="majorEastAsia"/>
                                        <w:i/>
                                        <w:iCs/>
                                        <w:color w:val="FFFFFF" w:themeColor="background1"/>
                                        <w:sz w:val="32"/>
                                        <w:szCs w:val="32"/>
                                      </w:rPr>
                                      <w:rPr>
                                        <w:lang w:eastAsia="zh-cn" w:val="zh-cn"/>
                                      </w:rPr>
                                      <w:t>[键入文档的引述或关注点的摘要。您可将文本框放置在文档中的任何位置。请使用“绘图工具”选项卡更改引言文本框的格式。]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vert="horz" wrap="square" lIns="182880" tIns="182880" rIns="182880" bIns="182880" anchor="ctr" anchorCtr="0" upright="1"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id="Rectangle 4" o:spid="_x0000_s1031" style="position:absolute;margin-left:0;margin-top:0;width:238.15pt;height:179.05pt;z-index:-251601920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" o:allowoverlap="f" fillcolor="#c0504d [3205]" stroked="f">
                    <v:textbox style="mso-fit-shape-to-text:t" inset="14.4pt,14.4pt,14.4pt,14.4pt">
                      <w:txbxContent>
                        <w:p>
                          <w:pPr>
                            <w:pStyle w:val="NoSpacing"/>
                            <w:jc w:val="center"/>
                            <w:rPr>
                              <w:rFonts w:asciiTheme="majorHAnsi" w:hAnsiTheme="majorHAnsi" w:cstheme="majorBidi" w:eastAsiaTheme="majorEastAsia"/>
                              <w:i/>
                              <w:iCs/>
                              <w:color w:val="FFFFFF" w:themeColor="background1"/>
                              <w:sz w:val="32"/>
                              <w:szCs w:val="32"/>
                            </w:rPr>
                          </w:pPr>
                          <w:sdt>
                            <w:sdtPr>
                              <w:rPr>
                                <w:rFonts w:asciiTheme="majorHAnsi" w:hAnsiTheme="majorHAnsi" w:cstheme="majorBidi" w:eastAsiaTheme="majorEastAsia"/>
                                <w:i/>
                                <w:iCs/>
                                <w:color w:val="FFFFFF" w:themeColor="background1"/>
                                <w:sz w:val="32"/>
                                <w:szCs w:val="32"/>
                              </w:rPr>
                              <w:id w:val="92048634"/>
                              <w:temporary/>
                              <w:showingPlcHdr/>
                            </w:sdtPr>
                            <w:sdtContent>
                              <w:r>
                                <w:rPr>
                                  <w:rFonts w:asciiTheme="majorHAnsi" w:hAnsiTheme="majorHAnsi" w:cstheme="majorBidi" w:eastAsiaTheme="majorEastAsia"/>
                                  <w:i/>
                                  <w:iCs/>
                                  <w:color w:val="FFFFFF" w:themeColor="background1"/>
                                  <w:sz w:val="32"/>
                                  <w:szCs w:val="32"/>
                                </w:rPr>
                                <w:rPr>
                                  <w:lang w:eastAsia="zh-cn" w:val="zh-cn"/>
                                </w:rPr>
                                <w:t>[键入文档的引述或关注点的摘要。您可将文本框放置在文档中的任何位置。请使用“绘图工具”选项卡更改引言文本框的格式。]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rect>
                </w:pict>
              </mc:Fallback>
            </mc:AlternateContent>
          </w:r>
        </w:p>
      </w:docPartBody>
    </w:docPart>
    <w:docPart>
      <w:docPartPr>
        <w:name w:val="中等引言"/>
        <w:style w:val="普通"/>
        <w:category>
          <w:name w:val=" 报告"/>
          <w:gallery w:val="txtBox"/>
        </w:category>
        <w:behaviors>
          <w:behavior w:val="content"/>
        </w:behaviors>
        <w:guid w:val="{9D664E8E-D8FC-4E4D-91A9-AA79B4A8F620}"/>
      </w:docPartPr>
      <w:docPartBody>
        <w:p/>
        <w:p>
          <w:r>
            <w:rPr/>
            <mc:AlternateContent>
              <mc:Choice Requires="wps">
                <w:drawing>
                  <wp:anchor distT="0" distB="0" distL="114300" distR="114300" simplePos="0" relativeHeight="251716608" behindDoc="1" locked="0" layoutInCell="1" allowOverlap="0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3024505" cy="2511425"/>
                    <wp:effectExtent l="0" t="0" r="4445" b="3810"/>
                    <wp:wrapSquare wrapText="bothSides"/>
                    <wp:docPr id="18" name="矩形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3024505" cy="2511425"/>
                            </a:xfrm>
                            <a:prstGeom prst="rect">
                              <a:avLst/>
                            </a:prstGeom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D2DA7A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53640926-AAD7-44D8-BBD7-CCE9431645EC}">
                                <a14:shadowObscured xmlns:a14="http://schemas.microsoft.com/office/drawing/2010/main" val="1"/>
                              </a:ext>
                            </a:extLst>
                          </wps:spPr>
                          <wps:txbx>
                            <w:txbxContent>
                              <w:p>
                                <w:pPr>
                                  <w:pStyle w:val="NoSpacing"/>
                                  <w:pBdr>
                                    <w:top w:val="single" w:sz="6" w:space="10" w:color="C0504D" w:themeColor="accent2"/>
                                    <w:left w:val="single" w:sz="48" w:space="10" w:color="C0504D" w:themeColor="accent2"/>
                                    <w:bottom w:val="single" w:sz="6" w:space="10" w:color="C0504D" w:themeColor="accent2"/>
                                    <w:right w:val="single" w:sz="6" w:space="10" w:color="C0504D" w:themeColor="accent2"/>
                                  </w:pBdr>
                                  <w:jc w:val="center"/>
                                  <w:rPr>
                                    <w:rFonts w:asciiTheme="majorHAnsi" w:hAnsiTheme="majorHAnsi" w:cstheme="majorBidi" w:eastAsiaTheme="majorEastAsia"/>
                                    <w:i/>
                                    <w:iCs/>
                                    <w:color w:val="C0504D" w:themeColor="accent2"/>
                                    <w:sz w:val="32"/>
                                    <w:szCs w:val="3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hAnsiTheme="majorHAnsi" w:cstheme="majorBidi" w:eastAsiaTheme="majorEastAsia"/>
                                      <w:i/>
                                      <w:iCs/>
                                      <w:color w:val="C0504D" w:themeColor="accent2"/>
                                      <w:sz w:val="32"/>
                                      <w:szCs w:val="32"/>
                                    </w:rPr>
                                    <w:id w:val="-1680811256"/>
                                    <w:temporary/>
                                    <w:showingPlcHdr/>
                                  </w:sdtPr>
                                  <w:sdtContent>
                                    <w:r>
                                      <w:rPr>
                                        <w:rFonts w:asciiTheme="majorHAnsi" w:hAnsiTheme="majorHAnsi" w:cstheme="majorBidi" w:eastAsiaTheme="majorEastAsia"/>
                                        <w:i/>
                                        <w:iCs/>
                                        <w:color w:val="C0504D" w:themeColor="accent2"/>
                                        <w:sz w:val="32"/>
                                        <w:szCs w:val="32"/>
                                      </w:rPr>
                                      <w:rPr>
                                        <w:lang w:eastAsia="zh-cn" w:val="zh-cn"/>
                                      </w:rPr>
                                      <w:t>[键入文档的引述或关注点的摘要。您可将文本框放置在文档中的任何位置。请使用“绘图工具”选项卡更改引言文本框的格式。]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vert="horz" wrap="square" lIns="228600" tIns="45720" rIns="182880" bIns="45720" anchor="ctr" anchorCtr="0" upright="1"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id="_x0000_s1032" style="position:absolute;margin-left:0;margin-top:0;width:238.15pt;height:197.75pt;z-index:-25159987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" o:allowoverlap="f" filled="f" stroked="f" strokecolor="#d2da7a">
                    <v:textbox style="mso-fit-shape-to-text:t" inset="18pt,,14.4pt">
                      <w:txbxContent>
                        <w:p>
                          <w:pPr>
                            <w:pStyle w:val="NoSpacing"/>
                            <w:pBdr>
                              <w:top w:val="single" w:sz="6" w:space="10" w:color="C0504D" w:themeColor="accent2"/>
                              <w:left w:val="single" w:sz="48" w:space="10" w:color="C0504D" w:themeColor="accent2"/>
                              <w:bottom w:val="single" w:sz="6" w:space="10" w:color="C0504D" w:themeColor="accent2"/>
                              <w:right w:val="single" w:sz="6" w:space="10" w:color="C0504D" w:themeColor="accent2"/>
                            </w:pBdr>
                            <w:jc w:val="center"/>
                            <w:rPr>
                              <w:rFonts w:asciiTheme="majorHAnsi" w:hAnsiTheme="majorHAnsi" w:cstheme="majorBidi" w:eastAsiaTheme="majorEastAsia"/>
                              <w:i/>
                              <w:iCs/>
                              <w:color w:val="C0504D" w:themeColor="accent2"/>
                              <w:sz w:val="32"/>
                              <w:szCs w:val="32"/>
                            </w:rPr>
                          </w:pPr>
                          <w:sdt>
                            <w:sdtPr>
                              <w:rPr>
                                <w:rFonts w:asciiTheme="majorHAnsi" w:hAnsiTheme="majorHAnsi" w:cstheme="majorBidi" w:eastAsiaTheme="majorEastAsia"/>
                                <w:i/>
                                <w:iCs/>
                                <w:color w:val="C0504D" w:themeColor="accent2"/>
                                <w:sz w:val="32"/>
                                <w:szCs w:val="32"/>
                              </w:rPr>
                              <w:id w:val="-1680811256"/>
                              <w:temporary/>
                              <w:showingPlcHdr/>
                            </w:sdtPr>
                            <w:sdtContent>
                              <w:r>
                                <w:rPr>
                                  <w:rFonts w:asciiTheme="majorHAnsi" w:hAnsiTheme="majorHAnsi" w:cstheme="majorBidi" w:eastAsiaTheme="majorEastAsia"/>
                                  <w:i/>
                                  <w:iCs/>
                                  <w:color w:val="C0504D" w:themeColor="accent2"/>
                                  <w:sz w:val="32"/>
                                  <w:szCs w:val="32"/>
                                </w:rPr>
                                <w:rPr>
                                  <w:lang w:eastAsia="zh-cn" w:val="zh-cn"/>
                                </w:rPr>
                                <w:t>[键入文档的引述或关注点的摘要。您可将文本框放置在文档中的任何位置。请使用“绘图工具”选项卡更改引言文本框的格式。]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rect>
                </w:pict>
              </mc:Fallback>
            </mc:AlternateContent>
          </w:r>
        </w:p>
      </w:docPartBody>
    </w:docPart>
    <w:docPart>
      <w:docPartPr>
        <w:name w:val="次要引言"/>
        <w:style w:val="普通"/>
        <w:category>
          <w:name w:val=" 报告"/>
          <w:gallery w:val="txtBox"/>
        </w:category>
        <w:behaviors>
          <w:behavior w:val="content"/>
        </w:behaviors>
        <w:guid w:val="{B25FBF22-1A9A-4C1C-A6EB-D217F26AE600}"/>
      </w:docPartPr>
      <w:docPartBody>
        <w:p/>
        <w:p>
          <w:r>
            <w:rPr/>
            <mc:AlternateContent>
              <mc:Choice Requires="wps">
                <w:drawing>
                  <wp:anchor distT="0" distB="0" distL="114300" distR="114300" simplePos="0" relativeHeight="251718656" behindDoc="1" locked="0" layoutInCell="1" allowOverlap="0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3024505" cy="1624330"/>
                    <wp:effectExtent l="0" t="0" r="4445" b="1270"/>
                    <wp:wrapSquare wrapText="bothSides"/>
                    <wp:docPr id="20" name="矩形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3024505" cy="1999615"/>
                            </a:xfrm>
                            <a:prstGeom prst="rect">
                              <a:avLst/>
                            </a:prstGeom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D2DA7A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53640926-AAD7-44D8-BBD7-CCE9431645EC}">
                                <a14:shadowObscured xmlns:a14="http://schemas.microsoft.com/office/drawing/2010/main" val="1"/>
                              </a:ext>
                            </a:extLst>
                          </wps:spPr>
                          <wps:txbx>
                            <w:txbxContent>
                              <w:p>
                                <w:pPr>
                                  <w:pStyle w:val="NoSpacing"/>
                                  <w:pBdr>
                                    <w:left w:val="single" w:sz="48" w:space="4" w:color="C0504D" w:themeColor="accent2"/>
                                  </w:pBdr>
                                  <w:rPr>
                                    <w:rFonts w:asciiTheme="majorHAnsi" w:hAnsiTheme="majorHAnsi" w:cstheme="majorBidi" w:eastAsiaTheme="majorEastAsia"/>
                                    <w:i/>
                                    <w:iCs/>
                                    <w:color w:val="C0504D" w:themeColor="accent2"/>
                                    <w:sz w:val="32"/>
                                    <w:szCs w:val="3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hAnsiTheme="majorHAnsi" w:cstheme="majorBidi" w:eastAsiaTheme="majorEastAsia"/>
                                      <w:i/>
                                      <w:iCs/>
                                      <w:color w:val="C0504D" w:themeColor="accent2"/>
                                      <w:sz w:val="32"/>
                                      <w:szCs w:val="32"/>
                                    </w:rPr>
                                    <w:id w:val="615492083"/>
                                    <w:temporary/>
                                    <w:showingPlcHdr/>
                                  </w:sdtPr>
                                  <w:sdtContent>
                                    <w:r>
                                      <w:rPr>
                                        <w:rFonts w:asciiTheme="majorHAnsi" w:hAnsiTheme="majorHAnsi" w:cstheme="majorBidi" w:eastAsiaTheme="majorEastAsia"/>
                                        <w:i/>
                                        <w:iCs/>
                                        <w:color w:val="C0504D" w:themeColor="accent2"/>
                                        <w:sz w:val="32"/>
                                        <w:szCs w:val="32"/>
                                      </w:rPr>
                                      <w:rPr>
                                        <w:lang w:eastAsia="zh-cn" w:val="zh-cn"/>
                                      </w:rPr>
                                      <w:t>[键入文档的引述或关注点的摘要。您可将文本框放置在文档中的任何位置。请使用“绘图工具”选项卡更改引言文本框的格式。]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vert="horz" wrap="square" lIns="228600" tIns="45720" rIns="0" bIns="45720" anchor="ctr" anchorCtr="0" upright="1"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id="_x0000_s1033" style="position:absolute;margin-left:0;margin-top:0;width:238.15pt;height:127.9pt;z-index:-25159782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" o:allowoverlap="f" filled="f" stroked="f" strokecolor="#d2da7a">
                    <v:textbox style="mso-fit-shape-to-text:t" inset="18pt,,0">
                      <w:txbxContent>
                        <w:p>
                          <w:pPr>
                            <w:pStyle w:val="NoSpacing"/>
                            <w:pBdr>
                              <w:left w:val="single" w:sz="48" w:space="4" w:color="C0504D" w:themeColor="accent2"/>
                            </w:pBdr>
                            <w:rPr>
                              <w:rFonts w:asciiTheme="majorHAnsi" w:hAnsiTheme="majorHAnsi" w:cstheme="majorBidi" w:eastAsiaTheme="majorEastAsia"/>
                              <w:i/>
                              <w:iCs/>
                              <w:color w:val="C0504D" w:themeColor="accent2"/>
                              <w:sz w:val="32"/>
                              <w:szCs w:val="32"/>
                            </w:rPr>
                          </w:pPr>
                          <w:sdt>
                            <w:sdtPr>
                              <w:rPr>
                                <w:rFonts w:asciiTheme="majorHAnsi" w:hAnsiTheme="majorHAnsi" w:cstheme="majorBidi" w:eastAsiaTheme="majorEastAsia"/>
                                <w:i/>
                                <w:iCs/>
                                <w:color w:val="C0504D" w:themeColor="accent2"/>
                                <w:sz w:val="32"/>
                                <w:szCs w:val="32"/>
                              </w:rPr>
                              <w:id w:val="615492083"/>
                              <w:temporary/>
                              <w:showingPlcHdr/>
                            </w:sdtPr>
                            <w:sdtContent>
                              <w:r>
                                <w:rPr>
                                  <w:rFonts w:asciiTheme="majorHAnsi" w:hAnsiTheme="majorHAnsi" w:cstheme="majorBidi" w:eastAsiaTheme="majorEastAsia"/>
                                  <w:i/>
                                  <w:iCs/>
                                  <w:color w:val="C0504D" w:themeColor="accent2"/>
                                  <w:sz w:val="32"/>
                                  <w:szCs w:val="32"/>
                                </w:rPr>
                                <w:rPr>
                                  <w:lang w:eastAsia="zh-cn" w:val="zh-cn"/>
                                </w:rPr>
                                <w:t>[键入文档的引述或关注点的摘要。您可将文本框放置在文档中的任何位置。请使用“绘图工具”选项卡更改引言文本框的格式。]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rect>
                </w:pict>
              </mc:Fallback>
            </mc:AlternateContent>
          </w:r>
        </w:p>
      </w:docPartBody>
    </w:docPart>
    <w:docPart>
      <w:docPartPr>
        <w:name w:val="重要提要栏 "/>
        <w:style w:val="普通"/>
        <w:category>
          <w:name w:val=" 报告"/>
          <w:gallery w:val="txtBox"/>
        </w:category>
        <w:behaviors>
          <w:behavior w:val="content"/>
        </w:behaviors>
        <w:guid w:val="{318E0B50-86DD-4E4E-AFC9-41BDF9198C3B}"/>
      </w:docPartPr>
      <w:docPartBody>
        <w:p/>
        <w:p>
          <w:r>
            <w:rPr/>
            <mc:AlternateContent>
              <mc:Choice Requires="wps">
                <w:drawing>
                  <wp:anchor distT="0" distB="0" distL="114300" distR="114300" simplePos="0" relativeHeight="251720704" behindDoc="1" locked="0" layoutInCell="0" allowOverlap="0" wp14:editId="049849AD">
                    <wp:simplePos x="0" y="0"/>
                    <wp:positionH relativeFrom="margin">
                      <wp:align>right</wp:align>
                    </wp:positionH>
                    <wp:positionV relativeFrom="page">
                      <wp:align>center</wp:align>
                    </wp:positionV>
                    <wp:extent cx="1810385" cy="8229600"/>
                    <wp:effectExtent l="0" t="0" r="0" b="0"/>
                    <wp:wrapSquare wrapText="bothSides"/>
                    <wp:docPr id="22" name="矩形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1810385" cy="8229600"/>
                            </a:xfrm>
                            <a:prstGeom prst="rect">
                              <a:avLst/>
                            </a:prstGeom>
                            <a:solidFill>
                              <a:schemeClr val="accent2"/>
                            </a:solidFill>
                            <a:extLst>
                              <a:ext uri="{53640926-AAD7-44D8-BBD7-CCE9431645EC}">
                                <a14:shadowObscured xmlns:a14="http://schemas.microsoft.com/office/drawing/2010/main" val="1"/>
                              </a:ext>
                            </a:extLst>
                          </wps:spPr>
                          <wps:txbx>
                            <w:txbxContent>
                              <w:p>
                                <w:pPr>
                                  <w:spacing w:line="360" w:lineRule="auto"/>
                                  <w:rPr>
                                    <w:rFonts w:asciiTheme="majorHAnsi" w:hAnsiTheme="majorHAnsi" w:cstheme="majorBidi" w:eastAsiaTheme="majorEastAsia"/>
                                    <w:i/>
                                    <w:iCs/>
                                    <w:color w:val="FFFFFF" w:themeColor="background1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hAnsiTheme="majorHAnsi" w:cstheme="majorBidi" w:eastAsiaTheme="majorEastAsia"/>
                                      <w:i/>
                                      <w:iCs/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id w:val="-342621922"/>
                                    <w:temporary/>
                                    <w:showingPlcHdr/>
                                  </w:sdtPr>
                                  <w:sdtContent>
                                    <w:r>
                                      <w:rPr>
                                        <w:rFonts w:asciiTheme="majorHAnsi" w:hAnsiTheme="majorHAnsi" w:cstheme="majorBidi" w:eastAsiaTheme="majorEastAsia"/>
                                        <w:i/>
                                        <w:iCs/>
                                        <w:color w:val="FFFFFF" w:themeColor="background1"/>
                                        <w:sz w:val="18"/>
                                        <w:szCs w:val="18"/>
                                      </w:rPr>
                                      <w:rPr>
                                        <w:lang w:eastAsia="zh-cn" w:val="zh-cn"/>
                                      </w:rPr>
                                      <w:t xml:space="preserve">[键入提要栏内容。提要栏独立于主文档，是对主文档的补充。提要栏通常放置在页面的左侧或右侧，也可以放置在页面的顶端或底端。请使用“绘图工具”选项卡更改提要栏文本框的格式。 </w:t>
                                    </w:r>
                                    <w:r>
                                      <w:rPr>
                                        <w:rFonts w:asciiTheme="majorHAnsi" w:hAnsiTheme="majorHAnsi" w:cstheme="majorBidi" w:eastAsiaTheme="majorEastAsia"/>
                                        <w:i/>
                                        <w:iCs/>
                                        <w:color w:val="FFFFFF" w:themeColor="background1"/>
                                        <w:sz w:val="18"/>
                                        <w:szCs w:val="18"/>
                                      </w:rPr>
                                      <w:br/>
                                    </w:r>
                                    <w:r>
                                      <w:rPr>
                                        <w:rFonts w:asciiTheme="majorHAnsi" w:hAnsiTheme="majorHAnsi" w:cstheme="majorBidi" w:eastAsiaTheme="majorEastAsia"/>
                                        <w:i/>
                                        <w:iCs/>
                                        <w:color w:val="FFFFFF" w:themeColor="background1"/>
                                        <w:sz w:val="18"/>
                                        <w:szCs w:val="18"/>
                                      </w:rPr>
                                      <w:br/>
                                      <w:rPr>
                                        <w:lang w:eastAsia="zh-cn" w:val="zh-cn"/>
                                      </w:rPr>
                                      <w:t xml:space="preserve">键入提要栏内容。提要栏独立于主文档，是对主文档的补充。提要栏通常放置在页面的左侧或右侧，也可以放置在页面的顶端或底端。请使用“绘图工具”选项卡更改提要栏文本框的格式。] </w:t>
                                    </w:r>
                                  </w:sdtContent>
                                </w:sdt>
                                <w:r>
                                  <w:rPr>
                                    <w:rFonts w:asciiTheme="majorHAnsi" w:hAnsiTheme="majorHAnsi" w:cstheme="majorBidi" w:eastAsiaTheme="majorEastAsia"/>
                                    <w:i/>
                                    <w:iCs/>
                                    <w:color w:val="FFFFFF" w:themeColor="background1"/>
                                    <w:sz w:val="18"/>
                                    <w:szCs w:val="18"/>
                                  </w:rPr>
                                  <w:rPr>
                                    <w:lang w:eastAsia="zh-cn" w:val="zh-cn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182880" tIns="182880" rIns="182880" bIns="18288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33000</wp14:pctWidth>
                    </wp14:sizeRelH>
                    <wp14:sizeRelV relativeFrom="margin">
                      <wp14:pctHeight>100000</wp14:pctHeight>
                    </wp14:sizeRelV>
                  </wp:anchor>
                </w:drawing>
              </mc:Choice>
              <mc:Fallback>
                <w:pict>
                  <v:rect id="_x0000_s1034" style="position:absolute;margin-left:91.35pt;margin-top:0;width:142.55pt;height:9in;z-index:-251595776;visibility:visible;mso-wrap-style:square;mso-width-percent:330;mso-height-percent:1000;mso-wrap-distance-left:9pt;mso-wrap-distance-top:0;mso-wrap-distance-right:9pt;mso-wrap-distance-bottom:0;mso-position-horizontal:right;mso-position-horizontal-relative:margin;mso-position-vertical:center;mso-position-vertical-relative:page;mso-width-percent:330;mso-height-percent:10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" o:allowincell="f" o:allowoverlap="f" fillcolor="#c0504d [3205]" stroked="f">
                    <v:textbox inset="14.4pt,14.4pt,14.4pt,14.4pt">
                      <w:txbxContent>
                        <w:p>
                          <w:pPr>
                            <w:spacing w:line="360" w:lineRule="auto"/>
                            <w:rPr>
                              <w:rFonts w:asciiTheme="majorHAnsi" w:hAnsiTheme="majorHAnsi" w:cstheme="majorBidi" w:eastAsiaTheme="majorEastAsia"/>
                              <w:i/>
                              <w:iCs/>
                              <w:color w:val="FFFFFF" w:themeColor="background1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rFonts w:asciiTheme="majorHAnsi" w:hAnsiTheme="majorHAnsi" w:cstheme="majorBidi" w:eastAsiaTheme="majorEastAsia"/>
                                <w:i/>
                                <w:iCs/>
                                <w:color w:val="FFFFFF" w:themeColor="background1"/>
                                <w:sz w:val="18"/>
                                <w:szCs w:val="18"/>
                              </w:rPr>
                              <w:id w:val="-342621922"/>
                              <w:temporary/>
                              <w:showingPlcHdr/>
                            </w:sdtPr>
                            <w:sdtContent>
                              <w:r>
                                <w:rPr>
                                  <w:rFonts w:asciiTheme="majorHAnsi" w:hAnsiTheme="majorHAnsi" w:cstheme="majorBidi" w:eastAsiaTheme="majorEastAsia"/>
                                  <w:i/>
                                  <w:iCs/>
                                  <w:color w:val="FFFFFF" w:themeColor="background1"/>
                                  <w:sz w:val="18"/>
                                  <w:szCs w:val="18"/>
                                </w:rPr>
                                <w:rPr>
                                  <w:lang w:eastAsia="zh-cn" w:val="zh-cn"/>
                                </w:rPr>
                                <w:t xml:space="preserve">[键入提要栏内容。提要栏独立于主文档，是对主文档的补充。提要栏通常放置在页面的左侧或右侧，也可以放置在页面的顶端或底端。请使用“绘图工具”选项卡更改提要栏文本框的格式。 </w:t>
                              </w:r>
                              <w:r>
                                <w:rPr>
                                  <w:rFonts w:asciiTheme="majorHAnsi" w:hAnsiTheme="majorHAnsi" w:cstheme="majorBidi" w:eastAsiaTheme="majorEastAsia"/>
                                  <w:i/>
                                  <w:iCs/>
                                  <w:color w:val="FFFFFF" w:themeColor="background1"/>
                                  <w:sz w:val="18"/>
                                  <w:szCs w:val="18"/>
                                </w:rPr>
                                <w:br/>
                              </w:r>
                              <w:r>
                                <w:rPr>
                                  <w:rFonts w:asciiTheme="majorHAnsi" w:hAnsiTheme="majorHAnsi" w:cstheme="majorBidi" w:eastAsiaTheme="majorEastAsia"/>
                                  <w:i/>
                                  <w:iCs/>
                                  <w:color w:val="FFFFFF" w:themeColor="background1"/>
                                  <w:sz w:val="18"/>
                                  <w:szCs w:val="18"/>
                                </w:rPr>
                                <w:br/>
                                <w:rPr>
                                  <w:lang w:eastAsia="zh-cn" w:val="zh-cn"/>
                                </w:rPr>
                                <w:t xml:space="preserve">键入提要栏内容。提要栏独立于主文档，是对主文档的补充。提要栏通常放置在页面的左侧或右侧，也可以放置在页面的顶端或底端。请使用“绘图工具”选项卡更改提要栏文本框的格式。] </w:t>
                              </w:r>
                            </w:sdtContent>
                          </w:sdt>
                          <w:r>
                            <w:rPr>
                              <w:rFonts w:asciiTheme="majorHAnsi" w:hAnsiTheme="majorHAnsi" w:cstheme="majorBidi" w:eastAsiaTheme="majorEastAsia"/>
                              <w:i/>
                              <w:iCs/>
                              <w:color w:val="FFFFFF" w:themeColor="background1"/>
                              <w:sz w:val="18"/>
                              <w:szCs w:val="18"/>
                            </w:rPr>
                            <w:rPr>
                              <w:lang w:eastAsia="zh-cn" w:val="zh-cn"/>
                            </w:rPr>
                            <w:t xml:space="preserve"> </w:t>
                          </w:r>
                        </w:p>
                      </w:txbxContent>
                    </v:textbox>
                    <w10:wrap type="square" anchorx="margin" anchory="page"/>
                  </v:rect>
                </w:pict>
              </mc:Fallback>
            </mc:AlternateContent>
          </w:r>
        </w:p>
      </w:docPartBody>
    </w:docPart>
    <w:docPart>
      <w:docPartPr>
        <w:name w:val="中等提要栏"/>
        <w:style w:val="普通"/>
        <w:category>
          <w:name w:val=" 报告"/>
          <w:gallery w:val="txtBox"/>
        </w:category>
        <w:behaviors>
          <w:behavior w:val="content"/>
        </w:behaviors>
        <w:guid w:val="{ECB5BF12-72A8-45FC-941C-D565E48F7C76}"/>
      </w:docPartPr>
      <w:docPartBody>
        <w:p>
          <w:r>
            <w:rPr/>
            <mc:AlternateContent>
              <mc:Choice Requires="wps">
                <w:drawing>
                  <wp:anchor distT="0" distB="0" distL="114300" distR="114300" simplePos="0" relativeHeight="251722752" behindDoc="1" locked="0" layoutInCell="0" allowOverlap="0" wp14:editId="238AA36E">
                    <wp:simplePos x="0" y="0"/>
                    <wp:positionH relativeFrom="margin">
                      <wp:align>right</wp:align>
                    </wp:positionH>
                    <wp:positionV relativeFrom="page">
                      <wp:align>center</wp:align>
                    </wp:positionV>
                    <wp:extent cx="1810385" cy="8229600"/>
                    <wp:effectExtent l="0" t="0" r="0" b="0"/>
                    <wp:wrapSquare wrapText="bothSides"/>
                    <wp:docPr id="26" name="矩形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1810385" cy="8229600"/>
                            </a:xfrm>
                            <a:prstGeom prst="rect">
                              <a:avLst/>
                            </a:prstGeom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D2DA7A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53640926-AAD7-44D8-BBD7-CCE9431645EC}">
                                <a14:shadowObscured xmlns:a14="http://schemas.microsoft.com/office/drawing/2010/main" val="1"/>
                              </a:ext>
                            </a:extLst>
                          </wps:spPr>
                          <wps:txbx>
                            <w:txbxContent>
                              <w:p>
                                <w:pPr>
                                  <w:pBdr>
                                    <w:top w:val="single" w:sz="6" w:space="10" w:color="C0504D" w:themeColor="accent2"/>
                                    <w:left w:val="single" w:sz="48" w:space="10" w:color="C0504D" w:themeColor="accent2"/>
                                    <w:bottom w:val="single" w:sz="6" w:space="10" w:color="C0504D" w:themeColor="accent2"/>
                                    <w:right w:val="single" w:sz="6" w:space="10" w:color="C0504D" w:themeColor="accent2"/>
                                  </w:pBdr>
                                  <w:spacing w:line="360" w:lineRule="auto"/>
                                  <w:rPr>
                                    <w:rFonts w:asciiTheme="majorHAnsi" w:hAnsiTheme="majorHAnsi" w:cstheme="majorBidi" w:eastAsiaTheme="majorEastAsia"/>
                                    <w:i/>
                                    <w:iCs/>
                                    <w:color w:val="C0504D" w:themeColor="accent2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hAnsiTheme="majorHAnsi" w:cstheme="majorBidi" w:eastAsiaTheme="majorEastAsia"/>
                                      <w:i/>
                                      <w:iCs/>
                                      <w:color w:val="C0504D" w:themeColor="accent2"/>
                                      <w:sz w:val="18"/>
                                      <w:szCs w:val="18"/>
                                    </w:rPr>
                                    <w:id w:val="92076946"/>
                                    <w:temporary/>
                                    <w:showingPlcHdr/>
                                  </w:sdtPr>
                                  <w:sdtContent>
                                    <w:r>
                                      <w:rPr>
                                        <w:rFonts w:asciiTheme="majorHAnsi" w:hAnsiTheme="majorHAnsi" w:cstheme="majorBidi" w:eastAsiaTheme="majorEastAsia"/>
                                        <w:i/>
                                        <w:iCs/>
                                        <w:color w:val="C0504D" w:themeColor="accent2"/>
                                        <w:sz w:val="18"/>
                                        <w:szCs w:val="18"/>
                                      </w:rPr>
                                      <w:rPr>
                                        <w:lang w:eastAsia="zh-cn" w:val="zh-cn"/>
                                      </w:rPr>
                                      <w:t xml:space="preserve">[键入提要栏内容。提要栏独立于主文档，是对主文档的补充。提要栏通常放置在页面的左侧或右侧，也可以放置在页面的顶端或底端。请使用“绘图工具”选项卡更改提要栏文本框的格式。 </w:t>
                                    </w:r>
                                    <w:r>
                                      <w:rPr>
                                        <w:rFonts w:asciiTheme="majorHAnsi" w:hAnsiTheme="majorHAnsi" w:cstheme="majorBidi" w:eastAsiaTheme="majorEastAsia"/>
                                        <w:i/>
                                        <w:iCs/>
                                        <w:color w:val="C0504D" w:themeColor="accent2"/>
                                        <w:sz w:val="18"/>
                                        <w:szCs w:val="18"/>
                                      </w:rPr>
                                      <w:br/>
                                    </w:r>
                                    <w:r>
                                      <w:rPr>
                                        <w:rFonts w:asciiTheme="majorHAnsi" w:hAnsiTheme="majorHAnsi" w:cstheme="majorBidi" w:eastAsiaTheme="majorEastAsia"/>
                                        <w:i/>
                                        <w:iCs/>
                                        <w:color w:val="C0504D" w:themeColor="accent2"/>
                                        <w:sz w:val="18"/>
                                        <w:szCs w:val="18"/>
                                      </w:rPr>
                                      <w:br/>
                                      <w:rPr>
                                        <w:lang w:eastAsia="zh-cn" w:val="zh-cn"/>
                                      </w:rPr>
                                      <w:t xml:space="preserve">键入提要栏内容。提要栏独立于主文档，是对主文档的补充。提要栏通常放置在页面的左侧或右侧，也可以放置在页面的顶端或底端。请使用“绘图工具”选项卡更改提要栏文本框的格式。] </w:t>
                                    </w:r>
                                  </w:sdtContent>
                                </w:sdt>
                                <w:r>
                                  <w:rPr>
                                    <w:rFonts w:asciiTheme="majorHAnsi" w:hAnsiTheme="majorHAnsi" w:cstheme="majorBidi" w:eastAsiaTheme="majorEastAsia"/>
                                    <w:i/>
                                    <w:iCs/>
                                    <w:color w:val="C0504D" w:themeColor="accent2"/>
                                    <w:sz w:val="18"/>
                                    <w:szCs w:val="18"/>
                                  </w:rPr>
                                  <w:rPr>
                                    <w:lang w:eastAsia="zh-cn" w:val="zh-cn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22860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33000</wp14:pctWidth>
                    </wp14:sizeRelH>
                    <wp14:sizeRelV relativeFrom="margin">
                      <wp14:pctHeight>100000</wp14:pctHeight>
                    </wp14:sizeRelV>
                  </wp:anchor>
                </w:drawing>
              </mc:Choice>
              <mc:Fallback>
                <w:pict>
                  <v:rect id="_x0000_s1035" style="position:absolute;margin-left:91.35pt;margin-top:0;width:142.55pt;height:9in;z-index:-251593728;visibility:visible;mso-wrap-style:square;mso-width-percent:330;mso-height-percent:1000;mso-wrap-distance-left:9pt;mso-wrap-distance-top:0;mso-wrap-distance-right:9pt;mso-wrap-distance-bottom:0;mso-position-horizontal:right;mso-position-horizontal-relative:margin;mso-position-vertical:center;mso-position-vertical-relative:page;mso-width-percent:330;mso-height-percent:10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" o:allowincell="f" o:allowoverlap="f" filled="f" stroked="f" strokecolor="#d2da7a">
                    <v:textbox inset="18pt">
                      <w:txbxContent>
                        <w:p>
                          <w:pPr>
                            <w:pBdr>
                              <w:top w:val="single" w:sz="6" w:space="10" w:color="C0504D" w:themeColor="accent2"/>
                              <w:left w:val="single" w:sz="48" w:space="10" w:color="C0504D" w:themeColor="accent2"/>
                              <w:bottom w:val="single" w:sz="6" w:space="10" w:color="C0504D" w:themeColor="accent2"/>
                              <w:right w:val="single" w:sz="6" w:space="10" w:color="C0504D" w:themeColor="accent2"/>
                            </w:pBdr>
                            <w:spacing w:line="360" w:lineRule="auto"/>
                            <w:rPr>
                              <w:rFonts w:asciiTheme="majorHAnsi" w:hAnsiTheme="majorHAnsi" w:cstheme="majorBidi" w:eastAsiaTheme="majorEastAsia"/>
                              <w:i/>
                              <w:iCs/>
                              <w:color w:val="C0504D" w:themeColor="accent2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rFonts w:asciiTheme="majorHAnsi" w:hAnsiTheme="majorHAnsi" w:cstheme="majorBidi" w:eastAsiaTheme="majorEastAsia"/>
                                <w:i/>
                                <w:iCs/>
                                <w:color w:val="C0504D" w:themeColor="accent2"/>
                                <w:sz w:val="18"/>
                                <w:szCs w:val="18"/>
                              </w:rPr>
                              <w:id w:val="92076946"/>
                              <w:temporary/>
                              <w:showingPlcHdr/>
                            </w:sdtPr>
                            <w:sdtContent>
                              <w:r>
                                <w:rPr>
                                  <w:rFonts w:asciiTheme="majorHAnsi" w:hAnsiTheme="majorHAnsi" w:cstheme="majorBidi" w:eastAsiaTheme="majorEastAsia"/>
                                  <w:i/>
                                  <w:iCs/>
                                  <w:color w:val="C0504D" w:themeColor="accent2"/>
                                  <w:sz w:val="18"/>
                                  <w:szCs w:val="18"/>
                                </w:rPr>
                                <w:rPr>
                                  <w:lang w:eastAsia="zh-cn" w:val="zh-cn"/>
                                </w:rPr>
                                <w:t xml:space="preserve">[键入提要栏内容。提要栏独立于主文档，是对主文档的补充。提要栏通常放置在页面的左侧或右侧，也可以放置在页面的顶端或底端。请使用“绘图工具”选项卡更改提要栏文本框的格式。 </w:t>
                              </w:r>
                              <w:r>
                                <w:rPr>
                                  <w:rFonts w:asciiTheme="majorHAnsi" w:hAnsiTheme="majorHAnsi" w:cstheme="majorBidi" w:eastAsiaTheme="majorEastAsia"/>
                                  <w:i/>
                                  <w:iCs/>
                                  <w:color w:val="C0504D" w:themeColor="accent2"/>
                                  <w:sz w:val="18"/>
                                  <w:szCs w:val="18"/>
                                </w:rPr>
                                <w:br/>
                              </w:r>
                              <w:r>
                                <w:rPr>
                                  <w:rFonts w:asciiTheme="majorHAnsi" w:hAnsiTheme="majorHAnsi" w:cstheme="majorBidi" w:eastAsiaTheme="majorEastAsia"/>
                                  <w:i/>
                                  <w:iCs/>
                                  <w:color w:val="C0504D" w:themeColor="accent2"/>
                                  <w:sz w:val="18"/>
                                  <w:szCs w:val="18"/>
                                </w:rPr>
                                <w:br/>
                                <w:rPr>
                                  <w:lang w:eastAsia="zh-cn" w:val="zh-cn"/>
                                </w:rPr>
                                <w:t xml:space="preserve">键入提要栏内容。提要栏独立于主文档，是对主文档的补充。提要栏通常放置在页面的左侧或右侧，也可以放置在页面的顶端或底端。请使用“绘图工具”选项卡更改提要栏文本框的格式。] </w:t>
                              </w:r>
                            </w:sdtContent>
                          </w:sdt>
                          <w:r>
                            <w:rPr>
                              <w:rFonts w:asciiTheme="majorHAnsi" w:hAnsiTheme="majorHAnsi" w:cstheme="majorBidi" w:eastAsiaTheme="majorEastAsia"/>
                              <w:i/>
                              <w:iCs/>
                              <w:color w:val="C0504D" w:themeColor="accent2"/>
                              <w:sz w:val="18"/>
                              <w:szCs w:val="18"/>
                            </w:rPr>
                            <w:rPr>
                              <w:lang w:eastAsia="zh-cn" w:val="zh-cn"/>
                            </w:rPr>
                            <w:t xml:space="preserve"> </w:t>
                          </w:r>
                        </w:p>
                      </w:txbxContent>
                    </v:textbox>
                    <w10:wrap type="square" anchorx="margin" anchory="page"/>
                  </v:rect>
                </w:pict>
              </mc:Fallback>
            </mc:AlternateContent>
          </w:r>
        </w:p>
        <w:p/>
      </w:docPartBody>
    </w:docPart>
    <w:docPart>
      <w:docPartPr>
        <w:name w:val="次要提要栏"/>
        <w:style w:val="普通"/>
        <w:category>
          <w:name w:val=" 报告"/>
          <w:gallery w:val="txtBox"/>
        </w:category>
        <w:behaviors>
          <w:behavior w:val="content"/>
        </w:behaviors>
        <w:guid w:val="{AD2D37E9-BC97-4A0E-BB2A-8F6A81E77BB0}"/>
      </w:docPartPr>
      <w:docPartBody>
        <w:p>
          <w:r>
            <w:rPr/>
            <mc:AlternateContent>
              <mc:Choice Requires="wps">
                <w:drawing>
                  <wp:anchor distT="0" distB="0" distL="114300" distR="114300" simplePos="0" relativeHeight="251724800" behindDoc="1" locked="0" layoutInCell="0" allowOverlap="0" wp14:editId="4FE32F60">
                    <wp:simplePos x="0" y="0"/>
                    <wp:positionH relativeFrom="margin">
                      <wp:align>right</wp:align>
                    </wp:positionH>
                    <wp:positionV relativeFrom="page">
                      <wp:align>center</wp:align>
                    </wp:positionV>
                    <wp:extent cx="1810385" cy="8229600"/>
                    <wp:effectExtent l="0" t="0" r="0" b="0"/>
                    <wp:wrapSquare wrapText="bothSides"/>
                    <wp:docPr id="27" name="矩形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1810385" cy="8229600"/>
                            </a:xfrm>
                            <a:prstGeom prst="rect">
                              <a:avLst/>
                            </a:prstGeom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D2DA7A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53640926-AAD7-44D8-BBD7-CCE9431645EC}">
                                <a14:shadowObscured xmlns:a14="http://schemas.microsoft.com/office/drawing/2010/main" val="1"/>
                              </a:ext>
                            </a:extLst>
                          </wps:spPr>
                          <wps:txbx>
                            <w:txbxContent>
                              <w:p>
                                <w:pPr>
                                  <w:pBdr>
                                    <w:left w:val="dashed" w:sz="6" w:space="10" w:color="808080" w:themeColor="background1" w:themeShade="80"/>
                                  </w:pBdr>
                                  <w:spacing w:line="360" w:lineRule="auto"/>
                                  <w:rPr>
                                    <w:rFonts w:asciiTheme="majorHAnsi" w:hAnsiTheme="majorHAnsi" w:cstheme="majorBidi" w:eastAsiaTheme="majorEastAsia"/>
                                    <w:i/>
                                    <w:iCs/>
                                    <w:color w:val="C0504D" w:themeColor="accent2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hAnsiTheme="majorHAnsi" w:cstheme="majorBidi" w:eastAsiaTheme="majorEastAsia"/>
                                      <w:i/>
                                      <w:iCs/>
                                      <w:color w:val="C0504D" w:themeColor="accent2"/>
                                      <w:sz w:val="18"/>
                                      <w:szCs w:val="18"/>
                                    </w:rPr>
                                    <w:id w:val="614796535"/>
                                    <w:temporary/>
                                    <w:showingPlcHdr/>
                                  </w:sdtPr>
                                  <w:sdtContent>
                                    <w:r>
                                      <w:rPr>
                                        <w:rFonts w:asciiTheme="majorHAnsi" w:hAnsiTheme="majorHAnsi" w:cstheme="majorBidi" w:eastAsiaTheme="majorEastAsia"/>
                                        <w:i/>
                                        <w:iCs/>
                                        <w:color w:val="C0504D" w:themeColor="accent2"/>
                                        <w:sz w:val="18"/>
                                        <w:szCs w:val="18"/>
                                      </w:rPr>
                                      <w:rPr>
                                        <w:lang w:eastAsia="zh-cn" w:val="zh-cn"/>
                                      </w:rPr>
                                      <w:t xml:space="preserve">[键入提要栏内容。提要栏独立于主文档，是对主文档的补充。提要栏通常放置在页面的左侧或右侧，也可以放置在页面的顶端或底端。请使用“绘图工具”选项卡更改提要栏文本框的格式。 </w:t>
                                    </w:r>
                                    <w:r>
                                      <w:rPr>
                                        <w:rFonts w:asciiTheme="majorHAnsi" w:hAnsiTheme="majorHAnsi" w:cstheme="majorBidi" w:eastAsiaTheme="majorEastAsia"/>
                                        <w:i/>
                                        <w:iCs/>
                                        <w:color w:val="C0504D" w:themeColor="accent2"/>
                                        <w:sz w:val="18"/>
                                        <w:szCs w:val="18"/>
                                      </w:rPr>
                                      <w:br/>
                                    </w:r>
                                    <w:r>
                                      <w:rPr>
                                        <w:rFonts w:asciiTheme="majorHAnsi" w:hAnsiTheme="majorHAnsi" w:cstheme="majorBidi" w:eastAsiaTheme="majorEastAsia"/>
                                        <w:i/>
                                        <w:iCs/>
                                        <w:color w:val="C0504D" w:themeColor="accent2"/>
                                        <w:sz w:val="18"/>
                                        <w:szCs w:val="18"/>
                                      </w:rPr>
                                      <w:br/>
                                      <w:rPr>
                                        <w:lang w:eastAsia="zh-cn" w:val="zh-cn"/>
                                      </w:rPr>
                                      <w:t xml:space="preserve">键入提要栏内容。提要栏独立于主文档，是对主文档的补充。提要栏通常放置在页面的左侧或右侧，也可以放置在页面的顶端或底端。请使用“绘图工具”选项卡更改提要栏文本框的格式。] </w:t>
                                    </w:r>
                                  </w:sdtContent>
                                </w:sdt>
                                <w:r>
                                  <w:rPr>
                                    <w:rFonts w:asciiTheme="majorHAnsi" w:hAnsiTheme="majorHAnsi" w:cstheme="majorBidi" w:eastAsiaTheme="majorEastAsia"/>
                                    <w:i/>
                                    <w:iCs/>
                                    <w:color w:val="C0504D" w:themeColor="accent2"/>
                                    <w:sz w:val="18"/>
                                    <w:szCs w:val="18"/>
                                  </w:rPr>
                                  <w:rPr>
                                    <w:lang w:eastAsia="zh-cn" w:val="zh-cn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22860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33000</wp14:pctWidth>
                    </wp14:sizeRelH>
                    <wp14:sizeRelV relativeFrom="margin">
                      <wp14:pctHeight>100000</wp14:pctHeight>
                    </wp14:sizeRelV>
                  </wp:anchor>
                </w:drawing>
              </mc:Choice>
              <mc:Fallback>
                <w:pict>
                  <v:rect id="_x0000_s1036" style="position:absolute;margin-left:91.35pt;margin-top:0;width:142.55pt;height:9in;z-index:-251591680;visibility:visible;mso-wrap-style:square;mso-width-percent:330;mso-height-percent:1000;mso-wrap-distance-left:9pt;mso-wrap-distance-top:0;mso-wrap-distance-right:9pt;mso-wrap-distance-bottom:0;mso-position-horizontal:right;mso-position-horizontal-relative:margin;mso-position-vertical:center;mso-position-vertical-relative:page;mso-width-percent:330;mso-height-percent:10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" o:allowincell="f" o:allowoverlap="f" filled="f" stroked="f" strokecolor="#d2da7a">
                    <v:textbox inset="18pt">
                      <w:txbxContent>
                        <w:p>
                          <w:pPr>
                            <w:pBdr>
                              <w:left w:val="dashed" w:sz="6" w:space="10" w:color="808080" w:themeColor="background1" w:themeShade="80"/>
                            </w:pBdr>
                            <w:spacing w:line="360" w:lineRule="auto"/>
                            <w:rPr>
                              <w:rFonts w:asciiTheme="majorHAnsi" w:hAnsiTheme="majorHAnsi" w:cstheme="majorBidi" w:eastAsiaTheme="majorEastAsia"/>
                              <w:i/>
                              <w:iCs/>
                              <w:color w:val="C0504D" w:themeColor="accent2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rFonts w:asciiTheme="majorHAnsi" w:hAnsiTheme="majorHAnsi" w:cstheme="majorBidi" w:eastAsiaTheme="majorEastAsia"/>
                                <w:i/>
                                <w:iCs/>
                                <w:color w:val="C0504D" w:themeColor="accent2"/>
                                <w:sz w:val="18"/>
                                <w:szCs w:val="18"/>
                              </w:rPr>
                              <w:id w:val="614796535"/>
                              <w:temporary/>
                              <w:showingPlcHdr/>
                            </w:sdtPr>
                            <w:sdtContent>
                              <w:r>
                                <w:rPr>
                                  <w:rFonts w:asciiTheme="majorHAnsi" w:hAnsiTheme="majorHAnsi" w:cstheme="majorBidi" w:eastAsiaTheme="majorEastAsia"/>
                                  <w:i/>
                                  <w:iCs/>
                                  <w:color w:val="C0504D" w:themeColor="accent2"/>
                                  <w:sz w:val="18"/>
                                  <w:szCs w:val="18"/>
                                </w:rPr>
                                <w:rPr>
                                  <w:lang w:eastAsia="zh-cn" w:val="zh-cn"/>
                                </w:rPr>
                                <w:t xml:space="preserve">[键入提要栏内容。提要栏独立于主文档，是对主文档的补充。提要栏通常放置在页面的左侧或右侧，也可以放置在页面的顶端或底端。请使用“绘图工具”选项卡更改提要栏文本框的格式。 </w:t>
                              </w:r>
                              <w:r>
                                <w:rPr>
                                  <w:rFonts w:asciiTheme="majorHAnsi" w:hAnsiTheme="majorHAnsi" w:cstheme="majorBidi" w:eastAsiaTheme="majorEastAsia"/>
                                  <w:i/>
                                  <w:iCs/>
                                  <w:color w:val="C0504D" w:themeColor="accent2"/>
                                  <w:sz w:val="18"/>
                                  <w:szCs w:val="18"/>
                                </w:rPr>
                                <w:br/>
                              </w:r>
                              <w:r>
                                <w:rPr>
                                  <w:rFonts w:asciiTheme="majorHAnsi" w:hAnsiTheme="majorHAnsi" w:cstheme="majorBidi" w:eastAsiaTheme="majorEastAsia"/>
                                  <w:i/>
                                  <w:iCs/>
                                  <w:color w:val="C0504D" w:themeColor="accent2"/>
                                  <w:sz w:val="18"/>
                                  <w:szCs w:val="18"/>
                                </w:rPr>
                                <w:br/>
                                <w:rPr>
                                  <w:lang w:eastAsia="zh-cn" w:val="zh-cn"/>
                                </w:rPr>
                                <w:t xml:space="preserve">键入提要栏内容。提要栏独立于主文档，是对主文档的补充。提要栏通常放置在页面的左侧或右侧，也可以放置在页面的顶端或底端。请使用“绘图工具”选项卡更改提要栏文本框的格式。] </w:t>
                              </w:r>
                            </w:sdtContent>
                          </w:sdt>
                          <w:r>
                            <w:rPr>
                              <w:rFonts w:asciiTheme="majorHAnsi" w:hAnsiTheme="majorHAnsi" w:cstheme="majorBidi" w:eastAsiaTheme="majorEastAsia"/>
                              <w:i/>
                              <w:iCs/>
                              <w:color w:val="C0504D" w:themeColor="accent2"/>
                              <w:sz w:val="18"/>
                              <w:szCs w:val="18"/>
                            </w:rPr>
                            <w:rPr>
                              <w:lang w:eastAsia="zh-cn" w:val="zh-cn"/>
                            </w:rPr>
                            <w:t xml:space="preserve"> </w:t>
                          </w:r>
                        </w:p>
                      </w:txbxContent>
                    </v:textbox>
                    <w10:wrap type="square" anchorx="margin" anchory="page"/>
                  </v:rect>
                </w:pict>
              </mc:Fallback>
            </mc:AlternateContent>
          </w:r>
        </w:p>
        <w:p/>
      </w:docPartBody>
    </w:docPart>
    <w:docPart>
      <w:docPartPr>
        <w:name w:val="7A29EA7E8C9F4FF3BE890B522ECA7D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B75E6F-4079-4D9A-AE71-5FD165BA3D92}"/>
      </w:docPartPr>
      <w:docPartBody>
        <w:p>
          <w:r>
            <w:rPr>
              <w:lang w:eastAsia="zh-cn" w:val="zh-cn"/>
            </w:rPr>
            <w:t>[文档标题]</w:t>
          </w:r>
        </w:p>
      </w:docPartBody>
    </w:docPart>
    <w:docPart>
      <w:docPartPr>
        <w:name w:val="C6B67792D02143799DC83AF8823E35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B4FCC2-C9AE-4792-8D44-EE6BE2BEF05E}"/>
      </w:docPartPr>
      <w:docPartBody>
        <w:p>
          <w:r>
            <w:rPr>
              <w:rFonts w:asciiTheme="majorHAnsi" w:hAnsiTheme="majorHAnsi" w:cstheme="majorBidi" w:eastAsiaTheme="majorEastAsia"/>
              <w:color w:val="365F91" w:themeColor="accent1" w:themeShade="BF"/>
              <w:sz w:val="52"/>
              <w:szCs w:val="52"/>
            </w:rPr>
            <w:rPr>
              <w:lang w:eastAsia="zh-cn" w:val="zh-cn"/>
            </w:rPr>
            <w:t>[键入文档标题]</w:t>
          </w:r>
        </w:p>
      </w:docPartBody>
    </w:docPart>
    <w:docPart>
      <w:docPartPr>
        <w:name w:val="0A601BE671824CF4A3DAD5A198C4A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178F4F-956B-4EEB-8CAA-1A5C7C105CCB}"/>
      </w:docPartPr>
      <w:docPartBody>
        <w:p>
          <w:r>
            <w:rPr>
              <w:rFonts w:asciiTheme="majorHAnsi" w:hAnsiTheme="majorHAnsi" w:cstheme="majorBidi" w:eastAsiaTheme="majorEastAsia"/>
              <w:color w:val="A6A6A6" w:themeColor="background1" w:themeShade="A6"/>
              <w:sz w:val="24"/>
            </w:rPr>
            <w:rPr>
              <w:lang w:eastAsia="zh-cn" w:val="zh-cn"/>
            </w:rPr>
            <w:t>[键入文档副标题]</w:t>
          </w:r>
        </w:p>
      </w:docPartBody>
    </w:docPart>
    <w:docPart>
      <w:docPartPr>
        <w:name w:val="2E9E9A6DB00A46FBB0AA184131BC6D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E31CFE-4E53-473D-B0F7-EC9FEE841220}"/>
      </w:docPartPr>
      <w:docPartBody>
        <w:p>
          <w:r>
            <w:rPr>
              <w:color w:val="C0504D" w:themeColor="accent2"/>
              <w:sz w:val="24"/>
            </w:rPr>
            <w:rPr>
              <w:lang w:eastAsia="zh-cn" w:val="zh-cn"/>
            </w:rPr>
            <w:t>[键入作者姓名]</w:t>
          </w:r>
        </w:p>
      </w:docPartBody>
    </w:docPart>
    <w:docPart>
      <w:docPartPr>
        <w:name w:val="26AB96F0A04B419FB1F92C8815FDFE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392776-E01E-41E0-A779-FAE084EE8FF2}"/>
      </w:docPartPr>
      <w:docPartBody>
        <w:p>
          <w:r>
            <w:rPr>
              <w:lang w:eastAsia="zh-cn" w:val="zh-cn"/>
            </w:rPr>
            <w:t>[键入公司名称]</w:t>
          </w:r>
        </w:p>
      </w:docPartBody>
    </w:docPart>
    <w:docPart>
      <w:docPartPr>
        <w:name w:val="BFFCA4235AAC4D058FFA3AA2C5FF5D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C6FEAD-0E90-4925-A66F-81E671A056D5}"/>
      </w:docPartPr>
      <w:docPartBody>
        <w:p>
          <w:r>
            <w:rPr>
              <w:lang w:eastAsia="zh-cn" w:val="zh-cn"/>
            </w:rPr>
            <w:t>[选取日期]</w:t>
          </w:r>
        </w:p>
      </w:docPartBody>
    </w:docPart>
    <w:docPart>
      <w:docPartPr>
        <w:name w:val="6C9EA74D7C0E4337AC3F230CDAF9FB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5A33E3-0F13-46DA-B554-529C61A481CD}"/>
      </w:docPartPr>
      <w:docPartBody>
        <w:p>
          <w:r>
            <w:rPr>
              <w:rFonts w:asciiTheme="majorHAnsi" w:hAnsiTheme="majorHAnsi" w:cstheme="majorBidi" w:eastAsiaTheme="majorEastAsia"/>
              <w:b/>
              <w:bCs/>
              <w:color w:val="632423" w:themeColor="accent2" w:themeShade="80"/>
              <w:sz w:val="60"/>
              <w:szCs w:val="60"/>
            </w:rPr>
            <w:rPr>
              <w:lang w:eastAsia="zh-cn" w:val="zh-cn"/>
            </w:rPr>
            <w:t>[键入文档标题]</w:t>
          </w:r>
        </w:p>
      </w:docPartBody>
    </w:docPart>
    <w:docPart>
      <w:docPartPr>
        <w:name w:val="1275444B825E471DA4A00794838B84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E9DAD-444A-44C3-B51A-E96C13C74124}"/>
      </w:docPartPr>
      <w:docPartBody>
        <w:p>
          <w:r>
            <w:rPr>
              <w:rFonts w:asciiTheme="majorHAnsi" w:hAnsiTheme="majorHAnsi" w:cstheme="majorBidi" w:eastAsiaTheme="majorEastAsia"/>
              <w:color w:val="C0504D" w:themeColor="accent2"/>
              <w:sz w:val="24"/>
            </w:rPr>
            <w:rPr>
              <w:lang w:eastAsia="zh-cn" w:val="zh-cn"/>
            </w:rPr>
            <w:t>[键入文档副标题]</w:t>
          </w:r>
        </w:p>
      </w:docPartBody>
    </w:docPart>
    <w:docPart>
      <w:docPartPr>
        <w:name w:val="5E19E03D746A4592B8E02829BC7461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AACCB9-E0B9-4F87-A755-BE68A6ED2001}"/>
      </w:docPartPr>
      <w:docPartBody>
        <w:p>
          <w:r>
            <w:rPr>
              <w:b/>
              <w:bCs/>
              <w:color w:val="FFFFFF" w:themeColor="background1"/>
              <w:sz w:val="24"/>
            </w:rPr>
            <w:rPr>
              <w:lang w:eastAsia="zh-cn" w:val="zh-cn"/>
            </w:rPr>
            <w:t>[键入作者姓名]</w:t>
          </w:r>
        </w:p>
      </w:docPartBody>
    </w:docPart>
    <w:docPart>
      <w:docPartPr>
        <w:name w:val="8AE6531955BE4AAC80D2423B16AF5A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E3CC3A-1986-4A01-BFC3-1B57C7C788EA}"/>
      </w:docPartPr>
      <w:docPartBody>
        <w:p>
          <w:r>
            <w:rPr>
              <w:color w:val="FFFFFF" w:themeColor="background1"/>
            </w:rPr>
            <w:rPr>
              <w:lang w:eastAsia="zh-cn" w:val="zh-cn"/>
            </w:rPr>
            <w:t>[键入公司名称]</w:t>
          </w:r>
        </w:p>
      </w:docPartBody>
    </w:docPart>
    <w:docPart>
      <w:docPartPr>
        <w:name w:val="C7035C8BDE3D4CCF9272806CC2458C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7E2AB7-7A1C-4592-8CAE-6FC6BA81B6EE}"/>
      </w:docPartPr>
      <w:docPartBody>
        <w:p>
          <w:r>
            <w:rPr>
              <w:color w:val="C0504D" w:themeColor="accent2"/>
              <w:sz w:val="16"/>
              <w:szCs w:val="16"/>
            </w:rPr>
            <w:rPr>
              <w:lang w:eastAsia="zh-cn" w:val="zh-cn"/>
            </w:rPr>
            <w:t>[选取日期]</w:t>
          </w:r>
        </w:p>
      </w:docPartBody>
    </w:docPart>
    <w:docPart>
      <w:docPartPr>
        <w:name w:val="8072750905E84B2BAB2C69C83422CF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4FB62C-A14D-4240-960C-D319F35AF12A}"/>
      </w:docPartPr>
      <w:docPartBody>
        <w:p>
          <w:r>
            <w:rPr>
              <w:color w:val="808080" w:themeColor="background1" w:themeShade="80"/>
            </w:rPr>
            <w:rPr>
              <w:lang w:eastAsia="zh-cn" w:val="zh-cn"/>
            </w:rPr>
            <w:t>[在此处键入文档摘要。摘要通常为文档内容的简短概括。在此处键入文档摘要。摘要通常为文档内容的简短概括。]</w:t>
          </w:r>
        </w:p>
      </w:docPartBody>
    </w:docPart>
    <w:docPart>
      <w:docPartPr>
        <w:name w:val="E221930052804EDEBDCB924AC3CFEB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F8A17-FF48-4DAF-B852-7DB4420F5C19}"/>
      </w:docPartPr>
      <w:docPartBody>
        <w:p>
          <w:r>
            <w:rPr>
              <w:lang w:eastAsia="zh-cn" w:val="zh-cn"/>
            </w:rPr>
            <w:t>[选取日期]</w:t>
          </w:r>
        </w:p>
      </w:docPartBody>
    </w:docPart>
    <w:docPart>
      <w:docPartPr>
        <w:name w:val="91B7A37283B44AC0B3D011A7211A3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95DF56-D9D2-476F-BEBD-CDC5B5DA5F5D}"/>
      </w:docPartPr>
      <w:docPartBody>
        <w:p>
          <w:r>
            <w:rPr>
              <w:lang w:eastAsia="zh-cn" w:val="zh-cn"/>
            </w:rPr>
            <w:t>[键入发件人姓名]</w:t>
          </w:r>
        </w:p>
      </w:docPartBody>
    </w:docPart>
    <w:docPart>
      <w:docPartPr>
        <w:name w:val="9CA4A993DB944D26929D4EF9A76DE1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FD402A-50E1-4571-8D7E-9E81583593E9}"/>
      </w:docPartPr>
      <w:docPartBody>
        <w:p>
          <w:r>
            <w:rPr>
              <w:lang w:eastAsia="zh-cn" w:val="zh-cn"/>
            </w:rPr>
            <w:t>[键入发件人电话号码]</w:t>
          </w:r>
        </w:p>
      </w:docPartBody>
    </w:docPart>
    <w:docPart>
      <w:docPartPr>
        <w:name w:val="2BEB914B71E84F8A89E007A5B21B95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9291CB-6493-4E08-93DD-C8266E330E7A}"/>
      </w:docPartPr>
      <w:docPartBody>
        <w:p>
          <w:r>
            <w:rPr>
              <w:lang w:eastAsia="zh-cn" w:val="zh-cn"/>
            </w:rPr>
            <w:t>[键入发件人传真号码]</w:t>
          </w:r>
        </w:p>
      </w:docPartBody>
    </w:docPart>
    <w:docPart>
      <w:docPartPr>
        <w:name w:val="6F8E8F267D124B82BF47295BC2E985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9D5D19-E559-4A2D-B83D-79B6738006E8}"/>
      </w:docPartPr>
      <w:docPartBody>
        <w:p>
          <w:r>
            <w:rPr>
              <w:lang w:eastAsia="zh-cn" w:val="zh-cn"/>
            </w:rPr>
            <w:t>[键入发件人公司名称]</w:t>
          </w:r>
        </w:p>
      </w:docPartBody>
    </w:docPart>
    <w:docPart>
      <w:docPartPr>
        <w:name w:val="1D3B15F465524065B819E55BE549D8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82665A-FFD0-4BB7-8582-A07ECF12276F}"/>
      </w:docPartPr>
      <w:docPartBody>
        <w:p>
          <w:r>
            <w:rPr>
              <w:lang w:eastAsia="zh-cn" w:val="zh-cn"/>
            </w:rPr>
            <w:t>[键入收件人姓名]</w:t>
          </w:r>
        </w:p>
      </w:docPartBody>
    </w:docPart>
    <w:docPart>
      <w:docPartPr>
        <w:name w:val="660382CFAF85443A9E0B314F57ECC6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C9BF2D-52D0-493F-8C20-CF9D6E4DFD32}"/>
      </w:docPartPr>
      <w:docPartBody>
        <w:p>
          <w:r>
            <w:rPr>
              <w:lang w:eastAsia="zh-cn" w:val="zh-cn"/>
            </w:rPr>
            <w:t>[键入收件人电话号码]</w:t>
          </w:r>
        </w:p>
      </w:docPartBody>
    </w:docPart>
    <w:docPart>
      <w:docPartPr>
        <w:name w:val="7497FCAE46744B779D5186A8D790FA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7D6064-A20A-4DFB-AACD-772FCF7598B1}"/>
      </w:docPartPr>
      <w:docPartBody>
        <w:p>
          <w:r>
            <w:rPr>
              <w:lang w:eastAsia="zh-cn" w:val="zh-cn"/>
            </w:rPr>
            <w:t>[键入收件人传真号码]</w:t>
          </w:r>
        </w:p>
      </w:docPartBody>
    </w:docPart>
    <w:docPart>
      <w:docPartPr>
        <w:name w:val="5AD93D6B9EB54958B0C82CC53493B8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706520-6CD3-41D9-89EB-97911266ACBC}"/>
      </w:docPartPr>
      <w:docPartBody>
        <w:p>
          <w:r>
            <w:rPr>
              <w:lang w:eastAsia="zh-cn" w:val="zh-cn"/>
            </w:rPr>
            <w:t>[键入收件人公司名称]</w:t>
          </w:r>
        </w:p>
      </w:docPartBody>
    </w:docPart>
    <w:docPart>
      <w:docPartPr>
        <w:name w:val="FA5E3F8B357C4130AE8D3755C4D915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A4FC10-9A9A-4F65-A7AE-803A1BD84FA6}"/>
      </w:docPartPr>
      <w:docPartBody>
        <w:p>
          <w:r>
            <w:rPr>
              <w:lang w:eastAsia="zh-cn" w:val="zh-cn"/>
            </w:rPr>
            <w:t>[键入收件人姓名]</w:t>
          </w:r>
        </w:p>
      </w:docPartBody>
    </w:docPart>
    <w:docPart>
      <w:docPartPr>
        <w:name w:val="3D2FE22142D6481FBBFCE601398A42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408D6E-FEC8-46F6-8293-808459F2D4BE}"/>
      </w:docPartPr>
      <w:docPartBody>
        <w:p>
          <w:r>
            <w:rPr>
              <w:lang w:eastAsia="zh-cn" w:val="zh-cn"/>
            </w:rPr>
            <w:t>[键入收件人地址]</w:t>
          </w:r>
        </w:p>
      </w:docPartBody>
    </w:docPart>
    <w:docPart>
      <w:docPartPr>
        <w:name w:val="19CBC8CB923F42F1845188BA691B54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3E834-FC89-435C-8481-D0CB0969E226}"/>
      </w:docPartPr>
      <w:docPartBody>
        <w:p>
          <w:r>
            <w:rPr>
              <w:rStyle w:val="PlaceholderText"/>
            </w:rPr>
            <w:rPr>
              <w:lang w:eastAsia="zh-cn" w:val="zh-cn"/>
            </w:rPr>
            <w:t>选择一个项目。</w:t>
          </w:r>
        </w:p>
      </w:docPartBody>
    </w:docPart>
    <w:docPart>
      <w:docPartPr>
        <w:name w:val="911F2B82A03A436586B44A2116B04D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6CAA08-CF6C-4A83-9500-1BB4466EF22C}"/>
      </w:docPartPr>
      <w:docPartBody>
        <w:p>
          <w:r>
            <w:rPr>
              <w:color w:val="808080" w:themeColor="background1" w:themeShade="80"/>
            </w:rPr>
            <w:rPr>
              <w:lang w:eastAsia="zh-cn" w:val="zh-cn"/>
            </w:rPr>
            <w:t>[键入包含的页数]</w:t>
          </w:r>
        </w:p>
      </w:docPartBody>
    </w:docPart>
    <w:docPart>
      <w:docPartPr>
        <w:name w:val="C1237BD2E6034C349C62AE44204B31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6A9CD4-46C9-4BE4-A81D-F4670EC13F1B}"/>
      </w:docPartPr>
      <w:docPartBody>
        <w:p>
          <w:r>
            <w:rPr>
              <w:lang w:eastAsia="zh-cn" w:val="zh-cn"/>
            </w:rPr>
            <w:t>[键入批注]</w:t>
          </w:r>
        </w:p>
      </w:docPartBody>
    </w:docPart>
    <w:docPart>
      <w:docPartPr>
        <w:name w:val="77F56D4AE8164685ADABC055D7CAA9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220453-6E8C-4817-AFD9-CFE489A801D6}"/>
      </w:docPartPr>
      <w:docPartBody>
        <w:p>
          <w:r>
            <w:rPr>
              <w:color w:val="808080" w:themeColor="background1" w:themeShade="80"/>
            </w:rPr>
            <w:rPr>
              <w:lang w:eastAsia="zh-cn" w:val="zh-cn"/>
            </w:rPr>
            <w:t>[选取日期]</w:t>
          </w:r>
        </w:p>
      </w:docPartBody>
    </w:docPart>
    <w:docPart>
      <w:docPartPr>
        <w:name w:val="671977B370884105A11289C94464B3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203945-EF55-4BFD-9E7D-BB36321001BE}"/>
      </w:docPartPr>
      <w:docPartBody>
        <w:p>
          <w:r>
            <w:rPr>
              <w:lang w:eastAsia="zh-cn" w:val="zh-cn"/>
            </w:rPr>
            <w:t>[键入题注]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GMinchoE">
    <w:charset w:val="80"/>
    <w:family w:val="roman"/>
    <w:pitch w:val="fixed"/>
    <w:sig w:usb0="80000281" w:usb1="28C76CF8" w:usb2="00000010" w:usb3="00000000" w:csb0="00020000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w="http://schemas.openxmlformats.org/wordprocessingml/2006/main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5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mc:Ignorable="w14">
  <w:docDefaults>
    <w:rPrDefault>
      <w:rPr>
        <w:rFonts w:asciiTheme="minorHAnsi" w:hAnsiTheme="minorHAnsi" w:cstheme="minorBidi" w:eastAsiaTheme="minorEastAsia"/>
        <w:sz w:val="22"/>
        <w:szCs w:val="22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qFormat="1"/>
    <w:lsdException w:name="toc 2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pBdr>
        <w:top w:val="single" w:sz="6" w:space="1" w:color="C0504D" w:themeColor="accent2"/>
        <w:left w:val="single" w:sz="6" w:space="1" w:color="C0504D" w:themeColor="accent2"/>
        <w:bottom w:val="single" w:sz="6" w:space="1" w:color="C0504D" w:themeColor="accent2"/>
        <w:right w:val="single" w:sz="6" w:space="1" w:color="C0504D" w:themeColor="accent2"/>
      </w:pBdr>
      <w:shd w:val="clear" w:color="auto" w:fill="C0504D" w:themeFill="accent2"/>
      <w:spacing w:before="300" w:after="40"/>
      <w:outlineLvl w:val="0"/>
    </w:pPr>
    <w:rPr>
      <w:rFonts w:asciiTheme="majorHAnsi" w:hAnsiTheme="majorHAnsi" w:cs="Times New Roman" w:eastAsiaTheme="majorEastAsia"/>
      <w:color w:val="FFFFFF" w:themeColor="background1"/>
      <w:spacing w:val="5"/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9"/>
    <w:qFormat/>
    <w:pPr>
      <w:pBdr>
        <w:top w:val="single" w:sz="6" w:space="1" w:color="C0504D" w:themeColor="accent2"/>
        <w:left w:val="single" w:sz="48" w:space="1" w:color="C0504D" w:themeColor="accent2"/>
        <w:bottom w:val="single" w:sz="6" w:space="1" w:color="C0504D" w:themeColor="accent2"/>
        <w:right w:val="single" w:sz="6" w:space="1" w:color="C0504D" w:themeColor="accent2"/>
      </w:pBdr>
      <w:spacing w:before="240" w:after="80"/>
      <w:ind w:left="144"/>
      <w:outlineLvl w:val="1"/>
    </w:pPr>
    <w:rPr>
      <w:rFonts w:asciiTheme="majorHAnsi" w:hAnsiTheme="majorHAnsi" w:cs="Times New Roman" w:eastAsiaTheme="majorEastAsia"/>
      <w:color w:val="943634" w:themeColor="accent2" w:themeShade="BF"/>
      <w:spacing w:val="5"/>
      <w:kern w:val="24"/>
      <w:sz w:val="20"/>
      <w:szCs w:val="2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pBdr>
        <w:top w:val="single" w:sz="6" w:space="1" w:color="A6A6A6" w:themeColor="background1" w:themeShade="A6"/>
        <w:left w:val="single" w:sz="48" w:space="1" w:color="A6A6A6" w:themeColor="background1" w:themeShade="A6"/>
        <w:bottom w:val="single" w:sz="6" w:space="1" w:color="A6A6A6" w:themeColor="background1" w:themeShade="A6"/>
        <w:right w:val="single" w:sz="6" w:space="1" w:color="A6A6A6" w:themeColor="background1" w:themeShade="A6"/>
      </w:pBdr>
      <w:spacing w:before="200" w:after="80"/>
      <w:ind w:left="144"/>
      <w:outlineLvl w:val="2"/>
    </w:pPr>
    <w:rPr>
      <w:rFonts w:asciiTheme="majorHAnsi" w:hAnsiTheme="majorHAnsi" w:cs="Times New Roman" w:eastAsiaTheme="majorEastAsia"/>
      <w:color w:val="595959" w:themeColor="text1" w:themeTint="A6"/>
      <w:spacing w:val="5"/>
      <w:kern w:val="24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hAnsiTheme="majorHAnsi" w:cs="Times New Roman" w:eastAsiaTheme="majorEastAsia"/>
      <w:color w:val="FFFFFF" w:themeColor="background1"/>
      <w:spacing w:val="5"/>
      <w:sz w:val="20"/>
      <w:szCs w:val="20"/>
      <w:shd w:val="clear" w:color="auto" w:fill="C0504D" w:themeFill="accent2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hAnsiTheme="majorHAnsi" w:cs="Times New Roman" w:eastAsiaTheme="majorEastAsia"/>
      <w:color w:val="943634" w:themeColor="accent2" w:themeShade="BF"/>
      <w:spacing w:val="5"/>
      <w:kern w:val="24"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hAnsiTheme="majorHAnsi" w:cs="Times New Roman" w:eastAsiaTheme="majorEastAsia"/>
      <w:color w:val="595959" w:themeColor="text1" w:themeTint="A6"/>
      <w:spacing w:val="5"/>
      <w:kern w:val="24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0" w:line="240" w:lineRule="auto"/>
    </w:pPr>
    <w:rPr>
      <w:rFonts w:asciiTheme="majorHAnsi" w:hAnsiTheme="majorHAnsi" w:cs="Times New Roman" w:eastAsiaTheme="majorEastAsia"/>
      <w:bCs/>
      <w:color w:val="C0504D" w:themeColor="accent2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qFormat/>
    <w:pPr>
      <w:spacing w:line="240" w:lineRule="auto"/>
    </w:pPr>
    <w:rPr>
      <w:rFonts w:asciiTheme="majorHAnsi" w:hAnsiTheme="majorHAnsi" w:cs="Times New Roman" w:eastAsiaTheme="majorEastAsia"/>
      <w:color w:val="C0504D" w:themeColor="accent2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hAnsiTheme="majorHAnsi" w:cs="Times New Roman" w:eastAsiaTheme="majorEastAsia"/>
      <w:color w:val="C0504D" w:themeColor="accent2"/>
      <w:sz w:val="52"/>
      <w:szCs w:val="52"/>
    </w:rPr>
  </w:style>
  <w:style w:type="paragraph" w:customStyle="1" w:styleId="793E0D4ED2FF43289A513DCDF8B8AF0F">
    <w:name w:val="793E0D4ED2FF43289A513DCDF8B8AF0F"/>
    <w:pPr>
      <w:spacing w:after="720" w:line="240" w:lineRule="auto"/>
    </w:pPr>
    <w:rPr>
      <w:rFonts w:asciiTheme="majorHAnsi" w:eastAsiaTheme="minorHAnsi" w:hAnsiTheme="majorHAnsi" w:cstheme="minorBidi"/>
      <w:color w:val="C0504D" w:themeColor="accent2"/>
      <w:kern w:val="24"/>
      <w:sz w:val="24"/>
      <w:szCs w:val="24"/>
    </w:rPr>
  </w:style>
  <w:style w:type="paragraph" w:styleId="NoSpacing">
    <w:name w:val="No Spacing"/>
    <w:basedOn w:val="Normal"/>
    <w:uiPriority w:val="99"/>
    <w:qFormat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styleId="TOC1">
    <w:name w:val="toc 1"/>
    <w:basedOn w:val="Normal"/>
    <w:next w:val="Normal"/>
    <w:autoRedefine/>
    <w:uiPriority w:val="99"/>
    <w:unhideWhenUsed/>
    <w:qFormat/>
    <w:pPr>
      <w:tabs>
        <w:tab w:val="right" w:leader="dot" w:pos="8630"/>
      </w:tabs>
      <w:spacing w:after="40" w:line="240" w:lineRule="auto"/>
    </w:pPr>
    <w:rPr>
      <w:rFonts w:eastAsiaTheme="minorHAnsi" w:cs="Times New Roman"/>
      <w:smallCaps/>
      <w:color w:val="C0504D" w:themeColor="accent2"/>
      <w:sz w:val="20"/>
      <w:szCs w:val="20"/>
    </w:rPr>
  </w:style>
  <w:style w:type="paragraph" w:styleId="TOC2">
    <w:name w:val="toc 2"/>
    <w:basedOn w:val="Normal"/>
    <w:next w:val="Normal"/>
    <w:autoRedefine/>
    <w:uiPriority w:val="99"/>
    <w:unhideWhenUsed/>
    <w:qFormat/>
    <w:pPr>
      <w:tabs>
        <w:tab w:val="right" w:leader="dot" w:pos="8630"/>
      </w:tabs>
      <w:spacing w:after="40" w:line="240" w:lineRule="auto"/>
      <w:ind w:left="216"/>
    </w:pPr>
    <w:rPr>
      <w:rFonts w:eastAsiaTheme="minorHAnsi" w:cs="Times New Roman"/>
      <w:smallCaps/>
      <w:color w:val="000000" w:themeColor="text1"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Pr>
      <w:color w:val="auto"/>
      <w:u w:val="single"/>
    </w:rPr>
  </w:style>
  <w:style w:type="paragraph" w:customStyle="1" w:styleId="HeaderFirstPage">
    <w:name w:val="首页页眉"/>
    <w:basedOn w:val="Header"/>
    <w:qFormat/>
    <w:pPr>
      <w:pBdr>
        <w:bottom w:val="dashed" w:sz="4" w:space="18" w:color="7F7F7F"/>
      </w:pBdr>
      <w:tabs>
        <w:tab w:val="clear" w:pos="4680"/>
        <w:tab w:val="clear" w:pos="9360"/>
        <w:tab w:val="center" w:pos="4320"/>
        <w:tab w:val="right" w:pos="8640"/>
      </w:tabs>
      <w:spacing w:after="200" w:line="396" w:lineRule="auto"/>
    </w:pPr>
    <w:rPr>
      <w:rFonts w:eastAsiaTheme="minorHAnsi" w:cs="Times New Roman"/>
      <w:color w:val="7F7F7F" w:themeColor="text1" w:themeTint="80"/>
      <w:sz w:val="20"/>
      <w:szCs w:val="20"/>
    </w:rPr>
  </w:style>
  <w:style w:type="paragraph" w:customStyle="1" w:styleId="SendersAddress">
    <w:name w:val="发件人地址"/>
    <w:basedOn w:val="NoSpacing"/>
    <w:uiPriority w:val="2"/>
    <w:qFormat/>
    <w:pPr>
      <w:spacing w:before="200" w:line="276" w:lineRule="auto"/>
      <w:contextualSpacing/>
      <w:jc w:val="right"/>
    </w:pPr>
    <w:rPr>
      <w:color w:val="C0504D" w:themeColor="accent2"/>
      <w:sz w:val="18"/>
      <w:szCs w:val="18"/>
    </w:rPr>
  </w:style>
  <w:style w:type="paragraph" w:customStyle="1" w:styleId="RecipientsName">
    <w:name w:val="收件人姓名"/>
    <w:basedOn w:val="NoSpacing"/>
    <w:uiPriority w:val="1"/>
    <w:qFormat/>
    <w:pPr>
      <w:jc w:val="right"/>
    </w:pPr>
    <w:rPr>
      <w:rFonts w:asciiTheme="majorHAnsi" w:hAnsiTheme="majorHAnsi" w:eastAsiaTheme="majorEastAsia"/>
      <w:color w:val="365F91" w:themeColor="accent1" w:themeShade="BF"/>
      <w:sz w:val="36"/>
      <w:szCs w:val="36"/>
    </w:rPr>
  </w:style>
  <w:style w:type="paragraph" w:styleId="Header">
    <w:name w:val="header"/>
    <w:basedOn w:val="Normal"/>
    <w:link w:val="HeaderChar"/>
    <w:uiPriority w:val="99"/>
    <w:semiHidden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</w:style>
  <w:style w:type="paragraph" w:customStyle="1" w:styleId="FooterLeft">
    <w:name w:val="左页脚"/>
    <w:basedOn w:val="Footer"/>
    <w:uiPriority w:val="35"/>
    <w:qFormat/>
    <w:pPr>
      <w:pBdr>
        <w:top w:val="dashed" w:sz="4" w:space="18" w:color="7F7F7F" w:themeColor="text1" w:themeTint="80"/>
      </w:pBdr>
      <w:tabs>
        <w:tab w:val="clear" w:pos="4680"/>
        <w:tab w:val="clear" w:pos="9360"/>
        <w:tab w:val="center" w:pos="4320"/>
        <w:tab w:val="right" w:pos="8640"/>
      </w:tabs>
      <w:spacing w:after="200"/>
      <w:contextualSpacing/>
    </w:pPr>
    <w:rPr>
      <w:rFonts w:eastAsiaTheme="minorHAnsi" w:cs="Times New Roman"/>
      <w:color w:val="7F7F7F" w:themeColor="text1" w:themeTint="80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</w:style>
  <w:style w:type="paragraph" w:customStyle="1" w:styleId="FooterRight">
    <w:name w:val="右页脚"/>
    <w:basedOn w:val="Footer"/>
    <w:uiPriority w:val="35"/>
    <w:qFormat/>
    <w:pPr>
      <w:pBdr>
        <w:top w:val="dashed" w:sz="4" w:space="18" w:color="7F7F7F" w:themeColor="text1" w:themeTint="80"/>
      </w:pBdr>
      <w:tabs>
        <w:tab w:val="clear" w:pos="4680"/>
        <w:tab w:val="clear" w:pos="9360"/>
        <w:tab w:val="center" w:pos="4320"/>
        <w:tab w:val="right" w:pos="8640"/>
      </w:tabs>
      <w:spacing w:after="200"/>
      <w:contextualSpacing/>
      <w:jc w:val="right"/>
    </w:pPr>
    <w:rPr>
      <w:rFonts w:eastAsiaTheme="minorHAnsi" w:cs="Times New Roman"/>
      <w:color w:val="7F7F7F" w:themeColor="text1" w:themeTint="80"/>
      <w:sz w:val="20"/>
      <w:szCs w:val="20"/>
    </w:rPr>
  </w:style>
  <w:style w:type="paragraph" w:customStyle="1" w:styleId="HeaderLeft">
    <w:name w:val="左页眉"/>
    <w:basedOn w:val="Header"/>
    <w:uiPriority w:val="35"/>
    <w:qFormat/>
    <w:pPr>
      <w:pBdr>
        <w:bottom w:val="dashed" w:sz="4" w:space="18" w:color="7F7F7F" w:themeColor="text1" w:themeTint="80"/>
      </w:pBdr>
      <w:tabs>
        <w:tab w:val="clear" w:pos="4680"/>
        <w:tab w:val="clear" w:pos="9360"/>
        <w:tab w:val="center" w:pos="4320"/>
        <w:tab w:val="right" w:pos="8640"/>
      </w:tabs>
      <w:spacing w:after="200" w:line="396" w:lineRule="auto"/>
    </w:pPr>
    <w:rPr>
      <w:rFonts w:eastAsiaTheme="minorHAnsi" w:cs="Times New Roman"/>
      <w:color w:val="7F7F7F" w:themeColor="text1" w:themeTint="80"/>
      <w:sz w:val="20"/>
      <w:szCs w:val="20"/>
    </w:rPr>
  </w:style>
  <w:style w:type="paragraph" w:customStyle="1" w:styleId="HeaderRight">
    <w:name w:val="右页眉"/>
    <w:basedOn w:val="Header"/>
    <w:uiPriority w:val="35"/>
    <w:qFormat/>
    <w:pPr>
      <w:pBdr>
        <w:bottom w:val="dashed" w:sz="4" w:space="18" w:color="7F7F7F" w:themeColor="text1" w:themeTint="80"/>
      </w:pBdr>
      <w:tabs>
        <w:tab w:val="clear" w:pos="4680"/>
        <w:tab w:val="clear" w:pos="9360"/>
        <w:tab w:val="center" w:pos="4320"/>
        <w:tab w:val="right" w:pos="8640"/>
      </w:tabs>
      <w:spacing w:after="200" w:line="276" w:lineRule="auto"/>
      <w:jc w:val="right"/>
    </w:pPr>
    <w:rPr>
      <w:rFonts w:eastAsiaTheme="minorHAnsi" w:cs="Times New Roman"/>
      <w:color w:val="7F7F7F" w:themeColor="text1" w:themeTint="80"/>
      <w:sz w:val="20"/>
      <w:szCs w:val="20"/>
    </w:rPr>
  </w:style>
  <w:style w:type="paragraph" w:customStyle="1" w:styleId="Cover1">
    <w:name w:val="封面 1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Cover4">
    <w:name w:val="封面 4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  <w:style w:type="paragraph" w:customStyle="1" w:styleId="Cover5">
    <w:name w:val="封面 5"/>
    <w:pPr>
      <w:spacing w:after="0" w:line="240" w:lineRule="auto"/>
    </w:pPr>
    <w:rPr>
      <w:rFonts w:eastAsiaTheme="minorHAnsi" w:cs="Times New Roman"/>
      <w:color w:val="000000" w:themeColor="text1"/>
      <w:sz w:val="20"/>
      <w:szCs w:val="20"/>
    </w:rPr>
  </w:style>
</w:styles>
</file>

<file path=word/glossary/stylesWithEffects.xml><?xml version="1.0" encoding="utf-8"?>
<w:styles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hAnsiTheme="minorHAnsi" w:cstheme="minorBidi" w:eastAsiaTheme="minorEastAsia"/>
        <w:sz w:val="22"/>
        <w:szCs w:val="22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mc:Ignorable="w14">
  <w:optimizeForBrowser/>
  <w:relyOnVML/>
  <w:allowPNG/>
</w:webSettings>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4.jpeg"/></Relationships>  
</file>

<file path=word/theme/theme1.xml><?xml version="1.0" encoding="utf-8"?>
<a:theme xmlns:a="http://schemas.openxmlformats.org/drawingml/2006/main" name="Origin">
  <a:themeElements>
    <a:clrScheme name="Origin">
      <a:dk1>
        <a:sysClr val="windowText" lastClr="000000"/>
      </a:dk1>
      <a:lt1>
        <a:sysClr val="window" lastClr="FFFFFF"/>
      </a:lt1>
      <a:dk2>
        <a:srgbClr val="464653"/>
      </a:dk2>
      <a:lt2>
        <a:srgbClr val="DDE9EC"/>
      </a:lt2>
      <a:accent1>
        <a:srgbClr val="727CA3"/>
      </a:accent1>
      <a:accent2>
        <a:srgbClr val="9FB8CD"/>
      </a:accent2>
      <a:accent3>
        <a:srgbClr val="D2DA7A"/>
      </a:accent3>
      <a:accent4>
        <a:srgbClr val="FADA7A"/>
      </a:accent4>
      <a:accent5>
        <a:srgbClr val="B88472"/>
      </a:accent5>
      <a:accent6>
        <a:srgbClr val="8E736A"/>
      </a:accent6>
      <a:hlink>
        <a:srgbClr val="B292CA"/>
      </a:hlink>
      <a:folHlink>
        <a:srgbClr val="6B5680"/>
      </a:folHlink>
    </a:clrScheme>
    <a:fontScheme name="Origin">
      <a:majorFont>
        <a:latin typeface="Bookman Old Style"/>
        <a:ea typeface=""/>
        <a:cs typeface=""/>
        <a:font script="Grek" typeface="Cambria"/>
        <a:font script="Cyrl" typeface="Cambria"/>
        <a:font script="Jpan" typeface="HG明朝E"/>
        <a:font script="Hang" typeface="돋움"/>
        <a:font script="Hans" typeface="宋体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Gill Sans MT"/>
        <a:ea typeface=""/>
        <a:cs typeface=""/>
        <a:font script="Grek" typeface="Calibri"/>
        <a:font script="Cyrl" typeface="Calibri"/>
        <a:font script="Jpan" typeface="ＭＳ Ｐゴシック"/>
        <a:font script="Hang" typeface="맑은 고딕"/>
        <a:font script="Hans" typeface="华文新魏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rigin">
      <a:fillStyleLst>
        <a:solidFill>
          <a:schemeClr val="phClr"/>
        </a:solidFill>
        <a:gradFill rotWithShape="1">
          <a:gsLst>
            <a:gs pos="0">
              <a:schemeClr val="phClr">
                <a:tint val="45000"/>
                <a:satMod val="200000"/>
              </a:schemeClr>
            </a:gs>
            <a:gs pos="30000">
              <a:schemeClr val="phClr">
                <a:tint val="61000"/>
                <a:satMod val="200000"/>
              </a:schemeClr>
            </a:gs>
            <a:gs pos="45000">
              <a:schemeClr val="phClr">
                <a:tint val="66000"/>
                <a:satMod val="200000"/>
              </a:schemeClr>
            </a:gs>
            <a:gs pos="55000">
              <a:schemeClr val="phClr">
                <a:tint val="66000"/>
                <a:satMod val="200000"/>
              </a:schemeClr>
            </a:gs>
            <a:gs pos="73000">
              <a:schemeClr val="phClr">
                <a:tint val="61000"/>
                <a:satMod val="200000"/>
              </a:schemeClr>
            </a:gs>
            <a:gs pos="100000">
              <a:schemeClr val="phClr">
                <a:tint val="45000"/>
                <a:satMod val="200000"/>
              </a:schemeClr>
            </a:gs>
          </a:gsLst>
          <a:lin ang="950000" scaled="1"/>
        </a:gradFill>
        <a:gradFill rotWithShape="1">
          <a:gsLst>
            <a:gs pos="0">
              <a:schemeClr val="phClr">
                <a:shade val="63000"/>
              </a:schemeClr>
            </a:gs>
            <a:gs pos="30000">
              <a:schemeClr val="phClr">
                <a:shade val="90000"/>
                <a:satMod val="110000"/>
              </a:schemeClr>
            </a:gs>
            <a:gs pos="45000">
              <a:schemeClr val="phClr">
                <a:shade val="100000"/>
                <a:satMod val="118000"/>
              </a:schemeClr>
            </a:gs>
            <a:gs pos="55000">
              <a:schemeClr val="phClr">
                <a:shade val="100000"/>
                <a:satMod val="118000"/>
              </a:schemeClr>
            </a:gs>
            <a:gs pos="73000">
              <a:schemeClr val="phClr">
                <a:shade val="90000"/>
                <a:satMod val="110000"/>
              </a:schemeClr>
            </a:gs>
            <a:gs pos="100000">
              <a:schemeClr val="phClr">
                <a:shade val="63000"/>
              </a:schemeClr>
            </a:gs>
          </a:gsLst>
          <a:lin ang="950000" scaled="1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50800" dist="43000" dir="5400000" rotWithShape="0">
              <a:srgbClr val="000000">
                <a:alpha val="40000"/>
              </a:srgbClr>
            </a:outerShdw>
          </a:effectLst>
          <a:scene3d>
            <a:camera prst="orthographicFront" fov="0">
              <a:rot lat="0" lon="0" rev="0"/>
            </a:camera>
            <a:lightRig rig="balanced" dir="t">
              <a:rot lat="0" lon="0" rev="0"/>
            </a:lightRig>
          </a:scene3d>
          <a:sp3d prstMaterial="matte">
            <a:bevelT w="0" h="0"/>
            <a:contourClr>
              <a:schemeClr val="phClr">
                <a:tint val="100000"/>
                <a:shade val="100000"/>
                <a:hueMod val="100000"/>
                <a:satMod val="100000"/>
              </a:schemeClr>
            </a:contourClr>
          </a:sp3d>
        </a:effectStyle>
        <a:effectStyle>
          <a:effectLst>
            <a:outerShdw blurRad="50800" dist="25400" dir="5400000" rotWithShape="0">
              <a:srgbClr val="000000">
                <a:alpha val="50000"/>
              </a:srgbClr>
            </a:outerShdw>
          </a:effectLst>
          <a:scene3d>
            <a:camera prst="orthographicFront" fov="0">
              <a:rot lat="0" lon="0" rev="0"/>
            </a:camera>
            <a:lightRig rig="soft" dir="t">
              <a:rot lat="0" lon="0" rev="2700000"/>
            </a:lightRig>
          </a:scene3d>
          <a:sp3d prstMaterial="matte">
            <a:bevelT w="50800" h="50800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60000"/>
                <a:satMod val="300000"/>
              </a:schemeClr>
            </a:gs>
            <a:gs pos="30000">
              <a:schemeClr val="phClr">
                <a:shade val="80000"/>
                <a:satMod val="230000"/>
              </a:schemeClr>
            </a:gs>
            <a:gs pos="100000">
              <a:schemeClr val="phClr">
                <a:tint val="97000"/>
                <a:satMod val="220000"/>
              </a:schemeClr>
            </a:gs>
          </a:gsLst>
          <a:lin ang="16200000" scaled="1"/>
        </a:gradFill>
        <a:blipFill>
          <a:blip xmlns:r="http://schemas.openxmlformats.org/officeDocument/2006/relationships" r:embed="rId1">
            <a:duotone>
              <a:schemeClr val="phClr">
                <a:shade val="6000"/>
                <a:satMod val="120000"/>
              </a:schemeClr>
              <a:schemeClr val="phClr">
                <a:tint val="90000"/>
              </a:schemeClr>
            </a:duotone>
          </a:blip>
          <a:tile tx="0" ty="0" sx="35000" sy="40000" flip="x" algn="tl"/>
        </a:blip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  
</file>

<file path=customXml/item1.xml><?xml version="1.0" encoding="utf-8"?>
<outs:outSpaceData xmlns:outs="http://schemas.microsoft.com/office/2009/outspace/metadata">
  <outs:relatedDates/>
  <outs:relatedDocuments/>
  <outs:relatedPeople/>
  <propertyMetadataList xmlns="http://schemas.microsoft.com/office/2009/outspace/metadata"/>
  <outs:corruptMetadataWasLost>true</outs:corruptMetadataWasLost>
</outs:outSpaceData>
</file>

<file path=customXml/itemProps1.xml><?xml version="1.0" encoding="utf-8"?>
<ds:datastoreItem xmlns:ds="http://schemas.openxmlformats.org/officeDocument/2006/customXml" ds:itemID="{08CE65F9-6D1F-45BE-8AAF-04F59C177571}">
  <ds:schemaRefs>
    <ds:schemaRef ds:uri="http://schemas.microsoft.com/office/2009/outspace/meta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OriginReport.dotx</Template>
  <TotalTime>4</TotalTime>
  <Pages>1</Pages>
  <Words>344</Words>
  <Characters>1965</Characters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dcterms:created xsi:type="dcterms:W3CDTF">2009-05-16T00:22:00Z</dcterms:created>
  <dcterms:modified xsi:type="dcterms:W3CDTF">2009-11-18T19:54:00Z</dcterms:modified>
</cp:coreProperties>
</file>