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horzAnchor="page" w:tblpXSpec="center" w:tblpYSpec="bottom"/>
        <w:tblOverlap w:val="never"/>
        <w:tblW w:w="0" w:type="auto"/>
        <w:tblBorders>
          <w:top w:val="dashed" w:sz="4" w:space="0" w:color="808080" w:themeColor="background1" w:themeShade="80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576"/>
      </w:tblGrid>
      <w:tr>
        <w:trPr>
          <w:trHeight w:val="576"/>
        </w:trPr>
        <w:tc>
          <w:tcPr>
            <w:tcW w:w="9576" w:type="dxa"/>
            <w:vAlign w:val="bottom"/>
          </w:tcPr>
          <w:p/>
        </w:tc>
      </w:tr>
    </w:tbl>
    <w:p/>
    <w:tbl>
      <w:tblPr>
        <w:tblW w:w="5000" w:type="pct"/>
        <w:jc w:val="center"/>
        <w:tblBorders>
          <w:bottom w:val="dashed" w:sz="6" w:space="0" w:color="808080" w:themeColor="background1" w:themeShade="80"/>
        </w:tblBorders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737"/>
        <w:gridCol w:w="4738"/>
      </w:tblGrid>
      <w:tr>
        <w:trPr>
          <w:trHeight w:val="1800"/>
          <w:jc w:val="center"/>
        </w:trPr>
        <w:tc>
          <w:tcPr>
            <w:tcW w:w="4737" w:type="dxa"/>
            <w:tcMar>
              <w:left w:w="0" w:type="dxa"/>
              <w:right w:w="0" w:type="dxa"/>
            </w:tcMar>
            <w:vAlign w:val="bottom"/>
          </w:tcPr>
          <w:p>
            <w:pPr>
              <w:spacing w:after="0" w:line="240" w:lineRule="auto"/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8"/>
              <w:gridCol w:w="4484"/>
            </w:tblGrid>
            <w:tr>
              <w:trPr>
                <w:trHeight w:val="1080"/>
              </w:trPr>
              <w:tc>
                <w:tcPr>
                  <w:tcW w:w="238" w:type="dxa"/>
                </w:tcPr>
                <w:p>
                  <w:pPr>
                    <w:pStyle w:val="RecipientAddress"/>
                    <w:spacing w:after="0" w:line="240" w:lineRule="auto"/>
                  </w:pPr>
                </w:p>
              </w:tc>
              <w:tc>
                <w:tcPr>
                  <w:tcW w:w="4484" w:type="dxa"/>
                </w:tcPr>
                <w:p>
                  <w:pPr>
                    <w:pStyle w:val="RecipientName"/>
                    <w:spacing w:after="0" w:line="240" w:lineRule="auto"/>
                  </w:pPr>
                </w:p>
              </w:tc>
            </w:tr>
            <w:tr>
              <w:tc>
                <w:tcPr>
                  <w:tcW w:w="238" w:type="dxa"/>
                </w:tcPr>
                <w:p>
                  <w:pPr>
                    <w:pStyle w:val="NoSpacing"/>
                    <w:rPr>
                      <w:color w:val="9FB8CD" w:themeColor="accent2"/>
                      <w:sz w:val="36"/>
                      <w:szCs w:val="36"/>
                    </w:rPr>
                  </w:pPr>
                  <w:r>
                    <w:rPr>
                      <w:color w:val="9FB8CD" w:themeColor="accent2"/>
                      <w:sz w:val="36"/>
                      <w:szCs w:val="36"/>
                    </w:rPr>
                    <w:sym w:font="Wingdings 3" w:char="F07D"/>
                  </w:r>
                </w:p>
              </w:tc>
              <w:tc>
                <w:tcPr>
                  <w:tcW w:w="4484" w:type="dxa"/>
                </w:tcPr>
                <w:sdt>
                  <w:sdtPr>
                    <w:rPr>
                      <w:color w:val="727CA3" w:themeColor="accent1"/>
                    </w:rPr>
                    <w:id w:val="133285843"/>
                    <w:placeholder>
                      <w:docPart w:val="C9B1F47F4376449FB9C4587E3708C489"/>
                    </w:placeholder>
                    <w:temporary/>
                    <w:showingPlcHdr/>
                  </w:sdtPr>
                  <w:sdtContent>
                    <w:p>
                      <w:pPr>
                        <w:pStyle w:val="RecipientName"/>
                        <w:spacing w:after="0" w:line="240" w:lineRule="auto"/>
                        <w:rPr>
                          <w:color w:val="727CA3" w:themeColor="accent1"/>
                        </w:rPr>
                      </w:pPr>
                      <w:r>
                        <w:rPr>
                          <w:lang w:eastAsia="zh-cn" w:val="zh-cn"/>
                        </w:rPr>
                        <w:t>[键入收件人姓名]</w:t>
                      </w:r>
                    </w:p>
                  </w:sdtContent>
                </w:sdt>
                <w:sdt>
                  <w:sdtPr>
                    <w:id w:val="272514720"/>
                    <w:placeholder>
                      <w:docPart w:val="DA404A2802C841C3801A8D8CAC6B6291"/>
                    </w:placeholder>
                    <w:temporary/>
                    <w:showingPlcHdr/>
                  </w:sdtPr>
                  <w:sdtContent>
                    <w:p>
                      <w:pPr>
                        <w:pStyle w:val="RecipientAddress"/>
                        <w:spacing w:after="0" w:line="240" w:lineRule="auto"/>
                      </w:pPr>
                      <w:r>
                        <w:rPr>
                          <w:lang w:eastAsia="zh-cn" w:val="zh-cn"/>
                        </w:rPr>
                        <w:t>[键入收件人地址]</w:t>
                      </w:r>
                    </w:p>
                  </w:sdtContent>
                </w:sdt>
                <w:p>
                  <w:pPr>
                    <w:pStyle w:val="RecipientAddress"/>
                    <w:spacing w:after="0" w:line="240" w:lineRule="auto"/>
                  </w:pPr>
                  <w:r>
                    <w:rPr>
                      <w:lang w:eastAsia="zh-cn" w:val="zh-cn"/>
                    </w:rPr>
                    <w:t xml:space="preserve">电话: </w:t>
                  </w:r>
                  <w:sdt>
                    <w:sdtPr>
                      <w:id w:val="272514736"/>
                      <w:placeholder>
                        <w:docPart w:val="D560F1F9B67B4392B3A701C84A935A31"/>
                      </w:placeholder>
                      <w:temporary/>
                      <w:showingPlcHdr/>
                    </w:sdtPr>
                    <w:sdtContent>
                      <w:r>
                        <w:rPr>
                          <w:lang w:eastAsia="zh-cn" w:val="zh-cn"/>
                        </w:rPr>
                        <w:t>[键入收件人电话号码]</w:t>
                      </w:r>
                    </w:sdtContent>
                  </w:sdt>
                </w:p>
              </w:tc>
            </w:tr>
          </w:tbl>
          <w:p>
            <w:pPr>
              <w:pStyle w:val="RecipientAddress"/>
              <w:spacing w:after="0" w:line="240" w:lineRule="auto"/>
            </w:pPr>
          </w:p>
        </w:tc>
        <w:tc>
          <w:tcPr>
            <w:tcW w:w="4738" w:type="dxa"/>
          </w:tcPr>
          <w:sdt>
            <w:sdtPr>
              <w:id w:val="132277233"/>
              <w:placeholder>
                <w:docPart w:val="A8154F36FA5C4AB88582BD2FEA227590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p>
                <w:pPr>
                  <w:pStyle w:val="SenderName"/>
                  <w:spacing w:after="0" w:line="240" w:lineRule="auto"/>
                </w:pPr>
                <w:r>
                  <w:rPr>
                    <w:color w:val="727CA3" w:themeColor="accent1"/>
                  </w:rPr>
                  <w:rPr>
                    <w:lang w:eastAsia="zh-cn" w:val="zh-cn"/>
                  </w:rPr>
                  <w:t>[键入发件人姓名]</w:t>
                </w:r>
              </w:p>
            </w:sdtContent>
          </w:sdt>
          <w:sdt>
            <w:sdtPr>
              <w:id w:val="272514574"/>
              <w:placeholder>
                <w:docPart w:val="7DD6A088EA7A4C538BCD1057221CEB4E"/>
              </w:placeholder>
              <w:temporary/>
              <w:showingPlcHdr/>
            </w:sdtPr>
            <w:sdtContent>
              <w:p>
                <w:pPr>
                  <w:pStyle w:val="SenderAddress"/>
                  <w:spacing w:after="0" w:line="240" w:lineRule="auto"/>
                </w:pPr>
                <w:r>
                  <w:rPr>
                    <w:lang w:eastAsia="zh-cn" w:val="zh-cn"/>
                  </w:rPr>
                  <w:t>[键入发件人地址]</w:t>
                </w:r>
              </w:p>
            </w:sdtContent>
          </w:sdt>
          <w:p>
            <w:pPr>
              <w:pStyle w:val="SenderAddress"/>
              <w:spacing w:after="0" w:line="240" w:lineRule="auto"/>
            </w:pPr>
            <w:r>
              <w:rPr>
                <w:lang w:eastAsia="zh-cn" w:val="zh-cn"/>
              </w:rPr>
              <w:t xml:space="preserve">电话: </w:t>
            </w:r>
            <w:sdt>
              <w:sdtPr>
                <w:id w:val="272514560"/>
                <w:placeholder>
                  <w:docPart w:val="362BF976EA0F470099CE444516D87514"/>
                </w:placeholder>
                <w:temporary/>
                <w:showingPlcHdr/>
              </w:sdtPr>
              <w:sdtContent>
                <w:r>
                  <w:rPr>
                    <w:lang w:eastAsia="zh-cn" w:val="zh-cn"/>
                  </w:rPr>
                  <w:t>[键入发件人电话号码]</w:t>
                </w:r>
              </w:sdtContent>
            </w:sdt>
          </w:p>
        </w:tc>
      </w:tr>
    </w:tbl>
    <w:p/>
    <w:sdt>
      <w:sdtPr>
        <w:id w:val="274573301"/>
        <w:placeholder>
          <w:docPart w:val="7859855C8E38449F8AAA0BDA9EE680D5"/>
        </w:placeholder>
        <w:temporary/>
        <w:showingPlcHdr/>
      </w:sdtPr>
      <w:sdtContent>
        <w:p>
          <w:pPr>
            <w:pStyle w:val="Salutation"/>
          </w:pPr>
          <w:r>
            <w:rPr>
              <w:rStyle w:val="PlaceholderText"/>
              <w:color w:val="auto"/>
            </w:rPr>
            <w:rPr>
              <w:lang w:eastAsia="zh-cn" w:val="zh-cn"/>
            </w:rPr>
            <w:t>[键入称呼]</w:t>
          </w:r>
        </w:p>
      </w:sdtContent>
    </w:sdt>
    <w:sdt>
      <w:sdtPr>
        <w:alias w:val="键入信函正文"/>
        <w:tag w:val="键入信函正文"/>
        <w:id w:val="450933495"/>
        <w:placeholder>
          <w:docPart w:val="75F3BD41380F44709FAEB06261B711EC"/>
        </w:placeholder>
        <w:temporary/>
        <w:showingPlcHdr/>
      </w:sdtPr>
      <w:sdtContent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sdtContent>
    </w:sdt>
    <w:sdt>
      <w:sdtPr>
        <w:id w:val="253727688"/>
        <w:placeholder>
          <w:docPart w:val="FEB4DD2ACA4343DBA5DF321D0B5E5E48"/>
        </w:placeholder>
        <w:temporary/>
        <w:showingPlcHdr/>
      </w:sdtPr>
      <w:sdtContent>
        <w:p>
          <w:pPr>
            <w:pStyle w:val="Closing"/>
            <w:spacing w:before="480" w:after="1000"/>
            <w:contextualSpacing/>
            <w:rPr>
              <w:color w:val="000000" w:themeColor="text1"/>
            </w:rPr>
          </w:pPr>
          <w:r>
            <w:rPr>
              <w:lang w:eastAsia="zh-cn" w:val="zh-cn"/>
            </w:rPr>
            <w:t>[键入结束语]</w:t>
          </w:r>
        </w:p>
      </w:sdtContent>
    </w:sdt>
    <w:sdt>
      <w:sdtPr>
        <w:id w:val="253727709"/>
        <w:placeholder>
          <w:docPart w:val="61128DBAF7EE4BD5A63CF843409E12A9"/>
        </w:placeholder>
        <w:showingPlcHdr/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Content>
        <w:p>
          <w:pPr>
            <w:pStyle w:val="SenderNameatSignature"/>
            <w:rPr>
              <w:b w:val="0"/>
              <w:bCs/>
              <w:color w:val="000000" w:themeColor="text1"/>
            </w:rPr>
          </w:pPr>
          <w:r>
            <w:rPr>
              <w:lang w:eastAsia="zh-cn" w:val="zh-cn"/>
            </w:rPr>
            <w:t>[键入发件人姓名]</w:t>
          </w:r>
        </w:p>
      </w:sdtContent>
    </w:sdt>
    <w:sdt>
      <w:sdtPr>
        <w:id w:val="810834329"/>
        <w:placeholder>
          <w:docPart w:val="92F053C36FBE4DAF93EBDCCC4D37AA08"/>
        </w:placeholder>
        <w:temporary/>
        <w:showingPlcHdr/>
      </w:sdtPr>
      <w:sdtContent>
        <w:p>
          <w:pPr>
            <w:pStyle w:val="Signature"/>
          </w:pPr>
          <w:r>
            <w:rPr>
              <w:lang w:eastAsia="zh-cn" w:val="zh-cn"/>
            </w:rPr>
            <w:t>[键入发件人职务]</w:t>
          </w:r>
        </w:p>
      </w:sdtContent>
    </w:sdt>
    <w:p>
      <w:pPr>
        <w:pStyle w:val="Signature"/>
      </w:pPr>
      <w:sdt>
        <w:sdtPr>
          <w:id w:val="810834330"/>
          <w:placeholder>
            <w:docPart w:val="F28D5ED2C6B54C44BC6F28D804177E6E"/>
          </w:placeholder>
          <w:showingPlcHdr/>
          <w:dataBinding w:prefixMappings="xmlns:ns0='http://schemas.openxmlformats.org/officeDocument/2006/extended-properties'" w:xpath="/ns0:Properties[1]/ns0:Company[1]" w:storeItemID="{6668398D-A668-4E3E-A5EB-62B293D839F1}"/>
          <w:text/>
        </w:sdtPr>
        <w:sdtContent>
          <w:r>
            <w:rPr>
              <w:sz w:val="22"/>
            </w:rPr>
            <w:rPr>
              <w:lang w:eastAsia="zh-cn" w:val="zh-cn"/>
            </w:rPr>
            <w:t>[键入发件人公司名称]</w:t>
          </w:r>
        </w:sdtContent>
      </w:sdt>
    </w:p>
    <w:p>
      <w:sdt>
        <w:sdtPr>
          <w:id w:val="19890522"/>
          <w:placeholder>
            <w:docPart w:val="093C0780403C49C893E78FA839FA11B1"/>
          </w:placeholder>
          <w:showingPlcHdr/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-M-d"/>
            <w:lid w:val="zh-cn"/>
            <w:storeMappedDataAs w:val="dateTime"/>
            <w:calendar w:val="gregorian"/>
          </w:date>
        </w:sdtPr>
        <w:sdtContent>
          <w:r>
            <w:rPr>
              <w:lang w:eastAsia="zh-cn" w:val="zh-cn"/>
            </w:rPr>
            <w:t>[选取日期]</w:t>
          </w:r>
        </w:sdtContent>
      </w:sdt>
    </w:p>
    <w:sectPr>
      <w:headerReference w:type="even" r:id="rId11"/>
      <w:footerReference w:type="even" r:id="rId12"/>
      <w:footerReference w:type="default" r:id="rId13"/>
      <w:pgSz w:w="11907" w:h="16839" w:code="1"/>
      <w:pgMar w:top="1440" w:right="1418" w:bottom="1440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GMinchoE">
    <w:charset w:val="80"/>
    <w:family w:val="roman"/>
    <w:pitch w:val="fixed"/>
    <w:sig w:usb0="80000281" w:usb1="28C76CF8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ef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
        <!-- _blank -->
      </w:t>
    </w:r>
    <w:r>
      <w:fldChar w:fldCharType="begin"/>
    </w:r>
    <w:r>
      <w:instrText>PAGE  \* Arabic  \* MERGEFORMAT</w:instrText>
    </w:r>
    <w:r>
      <w:fldChar w:fldCharType="separate"/>
    </w:r>
    <w:r>
      <w:rPr/>
      <w:rPr>
        <w:lang w:eastAsia="zh-cn" w:val="zh-cn"/>
      </w:rPr>
      <w:t>2</w:t>
    </w:r>
    <w:r>
      <w:fldChar w:fldCharType="end"/>
    </w:r>
  </w:p>
  <w:p>
    <w:pPr>
      <w:pStyle w:val="Footer"/>
    </w:pPr>
  </w:p>
</w:ftr>
</file>

<file path=word/footer2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Righ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
        <!-- _blank -->
      </w:t>
    </w:r>
    <w:r>
      <w:fldChar w:fldCharType="begin"/>
    </w:r>
    <w:r>
      <w:instrText>PAGE  \* Arabic  \* MERGEFORMAT</w:instrText>
    </w:r>
    <w:r>
      <w:fldChar w:fldCharType="separate"/>
    </w:r>
    <w:r>
      <w:rPr/>
      <w:rPr>
        <w:lang w:eastAsia="zh-cn" w:val="zh-cn"/>
      </w:rPr>
      <w:t>2</w:t>
    </w:r>
    <w:r>
      <w:fldChar w:fldCharType="end"/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eft"/>
      <w:jc w:val="righ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t xml:space="preserve"> </w:t>
    </w:r>
  </w:p>
  <w:p>
    <w:pPr>
      <w:pStyle w:val="Header"/>
    </w:pPr>
  </w:p>
</w:hdr>
</file>

<file path=word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 w:eastAsia="Symbol"/>
        <w:color w:val="9FB8CD" w:themeColor="accent2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 w:eastAsia="Symbol"/>
        <w:outline w:val="0"/>
        <w:emboss w:val="0"/>
        <w:imprint w:val="0"/>
        <w:color w:val="9FB8CD" w:themeColor="accent2"/>
        <w14:textFill>
          <w14:solidFill>
            <w14:schemeClr w14:val="accent2">
              <w14:lumMod w14:val="75000"/>
            </w14:schemeClr>
          </w14:solidFill>
        </w14:textFill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 w:eastAsia="Wingdings 3"/>
        <w:color w:val="808080" w:themeColor="background1" w:themeShade="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 w:eastAsia="Wingdings 3"/>
        <w:color w:val="9FB8CD" w:themeColor="accent2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 w:eastAsia="Wingdings 3"/>
        <w:caps w:val="0"/>
        <w:strike w:val="0"/>
        <w:dstrike w:val="0"/>
        <w:outline w:val="0"/>
        <w:shadow w:val="0"/>
        <w:emboss w:val="0"/>
        <w:imprint w:val="0"/>
        <w:vanish w:val="0"/>
        <w:color w:val="628BAD" w:themeColor="accent2" w:themeShade="BF"/>
        <w:vertAlign w:val="baseline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4"/>
  </w:num>
  <w:num w:numId="17">
    <w:abstractNumId w:val="3"/>
  </w:num>
  <w:num w:numId="18">
    <w:abstractNumId w:val="2"/>
  </w:num>
</w:numbering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90"/>
  <w:removeDateAndTime/>
  <w:attachedTemplate r:id="rId1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semiHidden/>
    <w:unhideWhenUsed/>
    <w:pPr>
      <w:keepNext/>
      <w:keepLines/>
      <w:spacing w:before="480" w:after="0"/>
      <w:outlineLvl w:val="0"/>
    </w:pPr>
    <w:rPr>
      <w:rFonts w:asciiTheme="majorHAnsi" w:hAnsiTheme="majorHAnsi" w:cstheme="majorBidi" w:eastAsiaTheme="majorEastAsia"/>
      <w:b/>
      <w:bCs/>
      <w:color w:val="727CA3" w:themeColor="accent1"/>
      <w:sz w:val="28"/>
      <w:szCs w:val="28"/>
      <w14:textFill>
        <w14:solidFill>
          <w14:schemeClr w14:val="accent1">
            <w14:lumMod w14:val="71000"/>
          </w14:schemeClr>
        </w14:solidFill>
      </w14:textFill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pPr>
      <w:keepNext/>
      <w:keepLines/>
      <w:spacing w:before="200" w:after="0"/>
      <w:outlineLvl w:val="1"/>
    </w:pPr>
    <w:rPr>
      <w:rFonts w:asciiTheme="majorHAnsi" w:hAnsiTheme="majorHAnsi" w:cstheme="majorBidi" w:eastAsiaTheme="majorEastAsia"/>
      <w:b/>
      <w:bCs/>
      <w:color w:val="727CA3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hAnsiTheme="majorHAnsi" w:cstheme="majorBidi" w:eastAsiaTheme="majorEastAsia"/>
      <w:b/>
      <w:bCs/>
      <w:color w:val="727CA3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cstheme="majorBidi" w:eastAsiaTheme="majorEastAsia"/>
      <w:b/>
      <w:bCs/>
      <w:i/>
      <w:iCs/>
      <w:color w:val="727CA3" w:themeColor="accent1"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cstheme="majorBidi" w:eastAsiaTheme="majorEastAsia"/>
      <w:color w:val="363C53" w:themeColor="accent1" w:themeShade="7F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cstheme="majorBidi" w:eastAsiaTheme="majorEastAsia"/>
      <w:i/>
      <w:iCs/>
      <w:color w:val="363C53" w:themeColor="accent1" w:themeShade="7F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cstheme="majorBidi" w:eastAsiaTheme="majorEastAsia"/>
      <w:i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cstheme="majorBidi" w:eastAsiaTheme="majorEastAsia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cstheme="majorBidi" w:eastAsiaTheme="majorEastAsia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/>
  </w:style>
  <w:style w:type="paragraph" w:styleId="NoSpacing">
    <w:name w:val="No Spacing"/>
    <w:basedOn w:val="Normal"/>
    <w:link w:val="NoSpacingChar"/>
    <w:uiPriority w:val="99"/>
    <w:qFormat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99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pPr>
      <w:spacing w:before="240" w:after="0"/>
      <w:ind w:right="4320"/>
    </w:pPr>
    <w:rPr>
      <w:sz w:val="22"/>
    </w:rPr>
  </w:style>
  <w:style w:type="character" w:customStyle="1" w:styleId="ClosingChar">
    <w:name w:val="Closing Char"/>
    <w:basedOn w:val="DefaultParagraphFont"/>
    <w:link w:val="Closing"/>
    <w:uiPriority w:val="7"/>
    <w:rPr/>
  </w:style>
  <w:style w:type="paragraph" w:customStyle="1" w:styleId="RecipientAddress">
    <w:name w:val="收件人地址"/>
    <w:basedOn w:val="NoSpacing"/>
    <w:link w:val="RecipientAddressChar"/>
    <w:uiPriority w:val="5"/>
    <w:qFormat/>
    <w:pPr>
      <w:spacing w:before="200" w:after="200" w:line="276" w:lineRule="auto"/>
      <w:contextualSpacing/>
    </w:pPr>
    <w:rPr>
      <w:rFonts w:asciiTheme="majorHAnsi" w:hAnsiTheme="majorHAnsi" w:eastAsiaTheme="majorEastAsia"/>
      <w:color w:val="9FB8CD" w:themeColor="accent2"/>
      <w:sz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pPr>
      <w:spacing w:before="400" w:after="320" w:line="240" w:lineRule="auto"/>
    </w:pPr>
    <w:rPr>
      <w:b/>
      <w:sz w:val="22"/>
    </w:rPr>
  </w:style>
  <w:style w:type="character" w:customStyle="1" w:styleId="SalutationChar">
    <w:name w:val="Salutation Char"/>
    <w:basedOn w:val="DefaultParagraphFont"/>
    <w:link w:val="Salutation"/>
    <w:uiPriority w:val="6"/>
    <w:rPr>
      <w:b/>
    </w:rPr>
  </w:style>
  <w:style w:type="paragraph" w:customStyle="1" w:styleId="SenderAddress">
    <w:name w:val="发件人地址"/>
    <w:basedOn w:val="NoSpacing"/>
    <w:link w:val="SenderAddressChar"/>
    <w:uiPriority w:val="3"/>
    <w:qFormat/>
    <w:pPr>
      <w:spacing w:before="200" w:after="200" w:line="276" w:lineRule="auto"/>
      <w:contextualSpacing/>
      <w:jc w:val="right"/>
    </w:pPr>
    <w:rPr>
      <w:rFonts w:asciiTheme="majorHAnsi" w:hAnsiTheme="majorHAnsi" w:eastAsiaTheme="majorEastAsia"/>
      <w:color w:val="9FB8CD" w:themeColor="accent2"/>
      <w:sz w:val="18"/>
      <w:szCs w:val="18"/>
    </w:rPr>
  </w:style>
  <w:style w:type="paragraph" w:customStyle="1" w:styleId="RecipientName">
    <w:name w:val="收件人姓名"/>
    <w:basedOn w:val="RecipientAddress"/>
    <w:link w:val="RecipientNameChar"/>
    <w:uiPriority w:val="4"/>
    <w:qFormat/>
    <w:pPr>
      <w:spacing w:before="80"/>
    </w:pPr>
    <w:rPr>
      <w:b/>
      <w:color w:val="525A7D" w:themeColor="accent1" w:themeShade="BF"/>
      <w:sz w:val="20"/>
    </w:rPr>
  </w:style>
  <w:style w:type="paragraph" w:customStyle="1" w:styleId="SenderName">
    <w:name w:val="发件人姓名"/>
    <w:basedOn w:val="SenderAddress"/>
    <w:link w:val="SenderNameChar"/>
    <w:uiPriority w:val="2"/>
    <w:qFormat/>
    <w:rPr>
      <w:b/>
      <w:color w:val="525A7D" w:themeColor="accent1" w:themeShade="BF"/>
      <w:sz w:val="20"/>
    </w:rPr>
  </w:style>
  <w:style w:type="character" w:customStyle="1" w:styleId="SenderAddressChar">
    <w:name w:val="发件人地址字符"/>
    <w:basedOn w:val="NoSpacingChar"/>
    <w:link w:val="SenderAddress"/>
    <w:uiPriority w:val="3"/>
    <w:rPr>
      <w:rFonts w:asciiTheme="majorHAnsi" w:hAnsiTheme="majorHAnsi" w:eastAsiaTheme="majorEastAsia"/>
      <w:color w:val="9FB8CD" w:themeColor="accent2"/>
      <w:sz w:val="18"/>
      <w:szCs w:val="18"/>
    </w:rPr>
  </w:style>
  <w:style w:type="character" w:customStyle="1" w:styleId="SenderNameChar">
    <w:name w:val="发件人姓名字符"/>
    <w:basedOn w:val="SenderAddressChar"/>
    <w:link w:val="SenderName"/>
    <w:uiPriority w:val="2"/>
    <w:rPr>
      <w:rFonts w:asciiTheme="majorHAnsi" w:hAnsiTheme="majorHAnsi" w:eastAsiaTheme="majorEastAsia"/>
      <w:b/>
      <w:color w:val="525A7D" w:themeColor="accent1" w:themeShade="BF"/>
      <w:sz w:val="20"/>
      <w:szCs w:val="20"/>
    </w:rPr>
  </w:style>
  <w:style w:type="character" w:customStyle="1" w:styleId="RecipientAddressChar">
    <w:name w:val="收件人地址字符"/>
    <w:basedOn w:val="NoSpacingChar"/>
    <w:link w:val="RecipientAddress"/>
    <w:uiPriority w:val="5"/>
    <w:rPr>
      <w:rFonts w:asciiTheme="majorHAnsi" w:hAnsiTheme="majorHAnsi" w:eastAsiaTheme="majorEastAsia"/>
      <w:color w:val="9FB8CD" w:themeColor="accent2"/>
      <w:sz w:val="18"/>
    </w:rPr>
  </w:style>
  <w:style w:type="character" w:customStyle="1" w:styleId="RecipientNameChar">
    <w:name w:val="收件人姓名字符"/>
    <w:basedOn w:val="RecipientAddressChar"/>
    <w:link w:val="RecipientName"/>
    <w:uiPriority w:val="4"/>
    <w:rPr>
      <w:rFonts w:asciiTheme="majorHAnsi" w:hAnsiTheme="majorHAnsi" w:eastAsiaTheme="majorEastAsia"/>
      <w:b/>
      <w:color w:val="525A7D" w:themeColor="accent1" w:themeShade="BF"/>
      <w:sz w:val="20"/>
    </w:rPr>
  </w:style>
  <w:style w:type="paragraph" w:customStyle="1" w:styleId="SenderNameatSignature">
    <w:name w:val="发件人姓名(位于签名中)"/>
    <w:basedOn w:val="NoSpacing"/>
    <w:uiPriority w:val="7"/>
    <w:pPr>
      <w:pBdr>
        <w:top w:val="single" w:sz="4" w:space="1" w:color="727CA3" w:themeColor="accent1"/>
      </w:pBdr>
      <w:ind w:right="4320"/>
    </w:pPr>
    <w:rPr>
      <w:b/>
      <w:color w:val="727CA3" w:themeColor="accent1"/>
    </w:rPr>
  </w:style>
  <w:style w:type="paragraph" w:styleId="Signature">
    <w:name w:val="Signature"/>
    <w:basedOn w:val="Normal"/>
    <w:link w:val="SignatureChar"/>
    <w:uiPriority w:val="99"/>
    <w:unhideWhenUsed/>
    <w:pPr>
      <w:spacing w:after="0" w:line="240" w:lineRule="auto"/>
    </w:pPr>
  </w:style>
  <w:style w:type="character" w:customStyle="1" w:styleId="SignatureChar">
    <w:name w:val="Signature Char"/>
    <w:basedOn w:val="DefaultParagraphFont"/>
    <w:link w:val="Signature"/>
    <w:uiPriority w:val="99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sz w:val="16"/>
      <w:szCs w:val="16"/>
    </w:rPr>
  </w:style>
  <w:style w:type="character" w:styleId="BookTitle">
    <w:name w:val="Book Title"/>
    <w:basedOn w:val="DefaultParagraphFont"/>
    <w:uiPriority w:val="33"/>
    <w:qFormat/>
    <w:rPr>
      <w:i/>
      <w:iCs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727CA3" w:themeColor="accent1"/>
      <w:sz w:val="18"/>
      <w:szCs w:val="18"/>
    </w:rPr>
  </w:style>
  <w:style w:type="character" w:styleId="Emphasis">
    <w:name w:val="Emphasis"/>
    <w:uiPriority w:val="20"/>
    <w:qFormat/>
    <w:rPr>
      <w:b/>
      <w:bCs/>
      <w:i/>
      <w:iCs/>
      <w:spacing w:val="1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/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hAnsiTheme="majorHAnsi" w:cstheme="majorBidi" w:eastAsiaTheme="majorEastAsia"/>
      <w:b/>
      <w:bCs/>
      <w:color w:val="727CA3" w:themeColor="accent1"/>
      <w:sz w:val="28"/>
      <w:szCs w:val="28"/>
      <w14:textFill>
        <w14:solidFill>
          <w14:schemeClr w14:val="accent1">
            <w14:lumMod w14:val="71000"/>
          </w14:schemeClr>
        </w14:solidFill>
      </w14:textFill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hAnsiTheme="majorHAnsi" w:cstheme="majorBidi" w:eastAsiaTheme="majorEastAsia"/>
      <w:b/>
      <w:bCs/>
      <w:color w:val="727CA3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hAnsiTheme="majorHAnsi" w:cstheme="majorBidi" w:eastAsiaTheme="majorEastAsia"/>
      <w:b/>
      <w:bCs/>
      <w:color w:val="727CA3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cstheme="majorBidi" w:eastAsiaTheme="majorEastAsia"/>
      <w:b/>
      <w:bCs/>
      <w:i/>
      <w:iCs/>
      <w:color w:val="727CA3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cstheme="majorBidi" w:eastAsiaTheme="majorEastAsia"/>
      <w:color w:val="363C5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cstheme="majorBidi" w:eastAsiaTheme="majorEastAsia"/>
      <w:i/>
      <w:iCs/>
      <w:color w:val="363C5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cstheme="majorBidi" w:eastAsiaTheme="majorEastAsia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cstheme="majorBidi" w:eastAsiaTheme="majorEastAsia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cstheme="majorBidi" w:eastAsiaTheme="majorEastAsia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Pr>
      <w:color w:val="B292CA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smallCaps/>
      <w:color w:val="727CA3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727CA3" w:themeColor="accent1"/>
      </w:pBdr>
      <w:spacing w:before="320" w:after="480"/>
      <w:ind w:left="936" w:right="936"/>
    </w:pPr>
    <w:rPr>
      <w:b/>
      <w:bCs/>
      <w:i/>
      <w:iCs/>
      <w:color w:val="727CA3" w:themeColor="accent1"/>
      <w:sz w:val="22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b/>
      <w:bCs/>
      <w:i/>
      <w:iCs/>
      <w:color w:val="727CA3" w:themeColor="accent1"/>
    </w:rPr>
  </w:style>
  <w:style w:type="character" w:styleId="IntenseReference">
    <w:name w:val="Intense Reference"/>
    <w:basedOn w:val="DefaultParagraphFont"/>
    <w:uiPriority w:val="32"/>
    <w:qFormat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pPr>
      <w:spacing w:after="0" w:line="240" w:lineRule="auto"/>
    </w:pPr>
    <w:rPr>
      <w:rFonts w:ascii="Arial" w:hAnsi="Arial" w:eastAsia="Arial"/>
      <w:color w:val="9FB8CD" w:themeColor="accent2"/>
      <w14:textFill>
        <w14:solidFill>
          <w14:schemeClr w14:val="accent2">
            <w14:lumMod w14:val="75000"/>
          </w14:schemeClr>
        </w14:solidFill>
      </w14:textFill>
    </w:rPr>
    <w:tblPr>
      <w:tblStyleRowBandSize w:val="1"/>
      <w:tblStyleColBandSize w:val="1"/>
      <w:tblInd w:w="0" w:type="dxa"/>
      <w:tblBorders>
        <w:top w:val="single" w:sz="8" w:space="0" w:color="9FB8CD" w:themeColor="accent2"/>
        <w:bottom w:val="single" w:sz="8" w:space="0" w:color="9FB8C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</w:tcPr>
    </w:tblStylePr>
    <w:tblStylePr w:type="lastRow">
      <w:rPr>
        <w:b/>
        <w:bCs/>
      </w:rPr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FB8CD" w:themeColor="accent2"/>
          <w:left w:val="nil"/>
          <w:bottom w:val="single" w:sz="8" w:space="0" w:color="9FB8CD" w:themeColor="accent2"/>
          <w:right w:val="nil"/>
          <w:insideH w:val="nil"/>
          <w:insideV w:val="nil"/>
        </w:tcBorders>
        <w:shd w:val="clear" w:color="auto" w:fill="E7EDF2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DF2" w:themeFill="accent2" w:themeFillTint="3F"/>
      </w:tcPr>
    </w:tblStylePr>
  </w:style>
  <w:style w:type="paragraph" w:styleId="ListBullet">
    <w:name w:val="List Bullet"/>
    <w:basedOn w:val="Normal"/>
    <w:uiPriority w:val="36"/>
    <w:unhideWhenUsed/>
    <w:qFormat/>
    <w:pPr>
      <w:numPr>
        <w:numId w:val="16"/>
      </w:numPr>
      <w:spacing w:after="120"/>
      <w:contextualSpacing/>
    </w:pPr>
  </w:style>
  <w:style w:type="paragraph" w:styleId="ListBullet2">
    <w:name w:val="List Bullet 2"/>
    <w:basedOn w:val="Normal"/>
    <w:uiPriority w:val="36"/>
    <w:unhideWhenUsed/>
    <w:qFormat/>
    <w:pPr>
      <w:numPr>
        <w:numId w:val="17"/>
      </w:numPr>
      <w:spacing w:after="120"/>
      <w:contextualSpacing/>
    </w:pPr>
  </w:style>
  <w:style w:type="paragraph" w:styleId="ListBullet3">
    <w:name w:val="List Bullet 3"/>
    <w:basedOn w:val="Normal"/>
    <w:uiPriority w:val="36"/>
    <w:unhideWhenUsed/>
    <w:qFormat/>
    <w:pPr>
      <w:numPr>
        <w:numId w:val="18"/>
      </w:numPr>
      <w:spacing w:after="120"/>
      <w:contextualSpacing/>
    </w:pPr>
  </w:style>
  <w:style w:type="paragraph" w:styleId="ListBullet4">
    <w:name w:val="List Bullet 4"/>
    <w:basedOn w:val="Normal"/>
    <w:uiPriority w:val="36"/>
    <w:semiHidden/>
    <w:unhideWhenUsed/>
    <w:pPr>
      <w:numPr>
        <w:numId w:val="14"/>
      </w:numPr>
      <w:spacing w:after="120"/>
      <w:contextualSpacing/>
    </w:pPr>
  </w:style>
  <w:style w:type="paragraph" w:styleId="ListBullet5">
    <w:name w:val="List Bullet 5"/>
    <w:basedOn w:val="Normal"/>
    <w:uiPriority w:val="36"/>
    <w:semiHidden/>
    <w:unhideWhenUsed/>
    <w:pPr>
      <w:numPr>
        <w:numId w:val="15"/>
      </w:numPr>
      <w:spacing w:after="1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  <w:sz w:val="22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character" w:styleId="Strong">
    <w:name w:val="Strong"/>
    <w:uiPriority w:val="22"/>
    <w:qFormat/>
    <w:rPr>
      <w:b/>
      <w:bCs/>
    </w:rPr>
  </w:style>
  <w:style w:type="paragraph" w:styleId="Subtitle">
    <w:name w:val="Subtitle"/>
    <w:basedOn w:val="Normal"/>
    <w:link w:val="SubtitleChar"/>
    <w:uiPriority w:val="11"/>
    <w:semiHidden/>
    <w:unhideWhenUsed/>
    <w:pPr>
      <w:numPr>
        <w:ilvl w:val="1"/>
      </w:numPr>
    </w:pPr>
    <w:rPr>
      <w:rFonts w:asciiTheme="majorHAnsi" w:hAnsiTheme="majorHAnsi" w:cstheme="majorBidi" w:eastAsiaTheme="majorEastAsia"/>
      <w:i/>
      <w:iCs/>
      <w:color w:val="727CA3" w:themeColor="accent1"/>
      <w:spacing w:val="15"/>
      <w:sz w:val="24"/>
      <w:szCs w:val="24"/>
    </w:rPr>
  </w:style>
  <w:style w:type="character" w:customStyle="1" w:styleId="SubtitleChar">
    <w:name w:val="副标题字符"/>
    <w:basedOn w:val="DefaultParagraphFont"/>
    <w:link w:val="Subtitle"/>
    <w:uiPriority w:val="11"/>
    <w:semiHidden/>
    <w:rPr>
      <w:rFonts w:asciiTheme="majorHAnsi" w:hAnsiTheme="majorHAnsi" w:cstheme="majorBidi" w:eastAsiaTheme="majorEastAsia"/>
      <w:i/>
      <w:iCs/>
      <w:color w:val="727CA3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</w:rPr>
  </w:style>
  <w:style w:type="paragraph" w:styleId="Title">
    <w:name w:val="Title"/>
    <w:basedOn w:val="Normal"/>
    <w:link w:val="TitleChar"/>
    <w:uiPriority w:val="10"/>
    <w:semiHidden/>
    <w:unhideWhenUsed/>
    <w:pPr>
      <w:pBdr>
        <w:bottom w:val="single" w:sz="8" w:space="4" w:color="727CA3" w:themeColor="accent1"/>
      </w:pBdr>
      <w:spacing w:after="300" w:line="240" w:lineRule="auto"/>
      <w:contextualSpacing/>
    </w:pPr>
    <w:rPr>
      <w:rFonts w:asciiTheme="majorHAnsi" w:hAnsiTheme="majorHAnsi" w:cstheme="majorBidi" w:eastAsiaTheme="majorEastAsia"/>
      <w:color w:val="464653" w:themeColor="text2"/>
      <w:spacing w:val="5"/>
      <w:kern w:val="28"/>
      <w:sz w:val="52"/>
      <w:szCs w:val="52"/>
      <w14:textFill>
        <w14:solidFill>
          <w14:schemeClr w14:val="tx2">
            <w14:lumMod w14:val="80000"/>
          </w14:schemeClr>
        </w14:solidFill>
      </w14:textFill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hAnsiTheme="majorHAnsi" w:cstheme="majorBidi" w:eastAsiaTheme="majorEastAsia"/>
      <w:color w:val="464653" w:themeColor="text2"/>
      <w:spacing w:val="5"/>
      <w:kern w:val="28"/>
      <w:sz w:val="52"/>
      <w:szCs w:val="52"/>
      <w14:textFill>
        <w14:solidFill>
          <w14:schemeClr w14:val="tx2">
            <w14:lumMod w14:val="80000"/>
          </w14:schemeClr>
        </w14:solidFill>
      </w14:textFill>
    </w:rPr>
  </w:style>
  <w:style w:type="paragraph" w:styleId="TOC1">
    <w:name w:val="toc 1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</w:pPr>
    <w:rPr>
      <w:smallCaps/>
      <w:color w:val="9FB8CD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TOC3">
    <w:name w:val="toc 3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TOC4">
    <w:name w:val="toc 4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TOC5">
    <w:name w:val="toc 5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TOC6">
    <w:name w:val="toc 6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TOC7">
    <w:name w:val="toc 7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TOC8">
    <w:name w:val="toc 8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TOC9">
    <w:name w:val="toc 9"/>
    <w:basedOn w:val="Normal"/>
    <w:next w:val="Normal"/>
    <w:autoRedefine/>
    <w:uiPriority w:val="99"/>
    <w:semiHidden/>
    <w:unhideWhenUsed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paragraph" w:customStyle="1" w:styleId="HeaderLeft">
    <w:name w:val="左页眉"/>
    <w:basedOn w:val="Header"/>
    <w:uiPriority w:val="35"/>
    <w:semiHidden/>
    <w:unhideWhenUsed/>
    <w:pPr>
      <w:pBdr>
        <w:bottom w:val="dashed" w:sz="4" w:space="18" w:color="7F7F7F" w:themeColor="text1" w:themeTint="80"/>
      </w:pBdr>
      <w:spacing w:line="396" w:lineRule="auto"/>
    </w:pPr>
    <w:rPr>
      <w:color w:val="000000" w:themeColor="text1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FooterLeft">
    <w:name w:val="左页脚"/>
    <w:basedOn w:val="Normal"/>
    <w:next w:val="Normal"/>
    <w:uiPriority w:val="35"/>
    <w:semiHidden/>
    <w:unhideWhenUsed/>
    <w:pPr>
      <w:pBdr>
        <w:top w:val="dashed" w:sz="4" w:space="18" w:color="7F7F7F" w:themeColor="text1" w:themeTint="80"/>
      </w:pBdr>
      <w:tabs>
        <w:tab w:val="center" w:pos="4320"/>
        <w:tab w:val="right" w:pos="8640"/>
      </w:tabs>
    </w:pPr>
    <w:rPr>
      <w:color w:val="000000" w:themeColor="text1"/>
      <w:szCs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FooterRight">
    <w:name w:val="右页脚"/>
    <w:basedOn w:val="Footer"/>
    <w:uiPriority w:val="35"/>
    <w:unhideWhenUsed/>
    <w:pPr>
      <w:pBdr>
        <w:top w:val="dashed" w:sz="4" w:space="18" w:color="7F7F7F"/>
      </w:pBdr>
      <w:jc w:val="right"/>
    </w:pPr>
    <w:rPr>
      <w:color w:val="000000" w:themeColor="text1"/>
      <w:szCs w:val="18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paragraph" w:customStyle="1" w:styleId="HeaderRight">
    <w:name w:val="右页眉"/>
    <w:basedOn w:val="Header"/>
    <w:uiPriority w:val="35"/>
    <w:unhideWhenUsed/>
    <w:pPr>
      <w:pBdr>
        <w:bottom w:val="dashed" w:sz="4" w:space="18" w:color="7F7F7F"/>
      </w:pBdr>
      <w:jc w:val="right"/>
    </w:pPr>
    <w:rPr>
      <w:color w:val="000000" w:themeColor="text1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styleId="PlaceholderText">
    <w:name w:val="Placeholder Text"/>
    <w:basedOn w:val="DefaultParagraphFont"/>
    <w:uiPriority w:val="99"/>
    <w:unhideWhenUsed/>
    <w:rPr>
      <w:color w:val="808080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ivs>
    <w:div w:id="9763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webSettings" Target="webSettings.xml" Id="rId8"/><Relationship Type="http://schemas.openxmlformats.org/officeDocument/2006/relationships/footer" Target="footer2.xml" Id="rId13"/><Relationship Type="http://schemas.openxmlformats.org/officeDocument/2006/relationships/customXml" Target="../customXml/item3.xml" Id="rId3"/><Relationship Type="http://schemas.openxmlformats.org/officeDocument/2006/relationships/settings" Target="settings.xml" Id="rId7"/><Relationship Type="http://schemas.openxmlformats.org/officeDocument/2006/relationships/footer" Target="footer1.xml" Id="rId12"/><Relationship Type="http://schemas.openxmlformats.org/officeDocument/2006/relationships/customXml" Target="../customXml/item2.xml" Id="rId2"/><Relationship Type="http://schemas.openxmlformats.org/officeDocument/2006/relationships/theme" Target="theme/theme1.xml" Id="rId16"/><Relationship Type="http://schemas.openxmlformats.org/officeDocument/2006/relationships/customXml" Target="../customXml/item1.xml" Id="rId1"/><Relationship Type="http://schemas.openxmlformats.org/officeDocument/2006/relationships/header" Target="header1.xml" Id="rId11"/><Relationship Type="http://schemas.openxmlformats.org/officeDocument/2006/relationships/styles" Target="styles.xml" Id="rId5"/><Relationship Type="http://schemas.openxmlformats.org/officeDocument/2006/relationships/glossaryDocument" Target="glossary/document.xml" Id="rId15"/><Relationship Type="http://schemas.openxmlformats.org/officeDocument/2006/relationships/endnotes" Target="endnotes.xml" Id="rId10"/><Relationship Type="http://schemas.openxmlformats.org/officeDocument/2006/relationships/numbering" Target="numbering.xml" Id="rId4"/><Relationship Type="http://schemas.openxmlformats.org/officeDocument/2006/relationships/footnotes" Target="footnotes.xml" Id="rId9"/><Relationship Type="http://schemas.openxmlformats.org/officeDocument/2006/relationships/fontTable" Target="fontTable.xml" Id="rId14"/></Relationships> 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Windows\system32\OriginLetter.dotx" TargetMode="External"/></Relationships>  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传真封面 1"/>
        <w:style w:val="普通"/>
        <w:category>
          <w:name w:val=" 信件"/>
          <w:gallery w:val="coverPg"/>
        </w:category>
        <w:behaviors>
          <w:behavior w:val="pg"/>
        </w:behaviors>
        <w:guid w:val="{DAD052D0-4137-4598-B7F8-B96807A39371}"/>
      </w:docPartPr>
      <w:docPartBody>
        <w:tbl>
          <w:tblPr>
            <w:tblpPr w:leftFromText="187" w:rightFromText="187" w:horzAnchor="margin" w:tblpXSpec="center" w:tblpYSpec="top"/>
            <w:tblOverlap w:val="never"/>
            <w:tblW w:w="5000" w:type="pct"/>
            <w:tblBorders>
              <w:bottom w:val="dashed" w:sz="4" w:space="0" w:color="A6A6A6" w:themeColor="background1" w:themeShade="A6"/>
            </w:tblBorders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635"/>
            <w:gridCol w:w="6955"/>
          </w:tblGrid>
          <w:tr>
            <w:tc>
              <w:tcPr>
                <w:tcW w:w="2635" w:type="dxa"/>
                <w:shd w:val="clear" w:color="auto" w:fill="auto"/>
                <w:tcMar>
                  <w:top w:w="0" w:type="dxa"/>
                  <w:bottom w:w="144" w:type="dxa"/>
                </w:tcMar>
                <w:vAlign w:val="bottom"/>
              </w:tcPr>
              <w:p>
                <w:pPr>
                  <w:spacing w:after="0" w:line="240" w:lineRule="auto"/>
                  <w:rPr>
                    <w:rFonts w:asciiTheme="majorHAnsi" w:hAnsiTheme="majorHAnsi" w:cstheme="majorBidi" w:eastAsiaTheme="majorEastAsia"/>
                    <w:color w:val="000000"/>
                    <w:sz w:val="80"/>
                    <w:szCs w:val="80"/>
                  </w:rPr>
                </w:pPr>
                <w:r>
                  <w:rPr>
                    <w:rFonts w:asciiTheme="majorHAnsi" w:hAnsiTheme="majorHAnsi" w:cstheme="majorBidi" w:eastAsiaTheme="majorEastAsia"/>
                    <w:color w:val="000000"/>
                    <w:sz w:val="80"/>
                    <w:szCs w:val="80"/>
                  </w:rPr>
                  <w:sym w:font="Wingdings 3" w:char="F07D"/>
                </w:r>
                <w:r>
                  <w:rPr>
                    <w:rFonts w:asciiTheme="majorHAnsi" w:hAnsiTheme="majorHAnsi" w:cstheme="majorBidi" w:eastAsiaTheme="majorEastAsia"/>
                    <w:color w:val="000000"/>
                    <w:sz w:val="80"/>
                    <w:szCs w:val="80"/>
                  </w:rPr>
                  <w:rPr>
                    <w:lang w:eastAsia="zh-cn" w:val="zh-cn"/>
                  </w:rPr>
                  <w:t>传真</w:t>
                </w:r>
              </w:p>
            </w:tc>
            <w:sdt>
              <w:sdtPr>
                <w:id w:val="794417390"/>
                <w:placeholder>
                  <w:docPart w:val="8C38329BA43545DBADABFC3AD3A4657D"/>
                </w:placeholder>
                <w:showingPlcHdr/>
                <w:date>
                  <w:dateFormat w:val="yyyy-M-d"/>
                  <w:lid w:val="zh-cn"/>
                  <w:storeMappedDataAs w:val="dateTime"/>
                  <w:calendar w:val="gregorian"/>
                </w:date>
              </w:sdtPr>
              <w:sdtContent>
                <w:tc>
                  <w:tcPr>
                    <w:tcW w:w="6955" w:type="dxa"/>
                    <w:tcMar>
                      <w:top w:w="0" w:type="dxa"/>
                      <w:left w:w="360" w:type="dxa"/>
                      <w:bottom w:w="144" w:type="dxa"/>
                      <w:right w:w="115" w:type="dxa"/>
                    </w:tcMar>
                    <w:vAlign w:val="bottom"/>
                  </w:tcPr>
                  <w:p>
                    <w:pPr>
                      <w:pStyle w:val="NoSpacing"/>
                      <w:jc w:val="right"/>
                    </w:pPr>
                    <w:r>
                      <w:rPr>
                        <w:lang w:eastAsia="zh-cn" w:val="zh-cn"/>
                      </w:rPr>
                      <w:t>[选取日期]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Overlap w:val="never"/>
            <w:tblW w:w="5000" w:type="pct"/>
            <w:tblInd w:w="10" w:type="dxa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144" w:type="dxa"/>
              <w:right w:w="144" w:type="dxa"/>
            </w:tblCellMar>
            <w:tblLook w:val="04A0" w:firstRow="1" w:lastRow="0" w:firstColumn="1" w:lastColumn="0" w:noHBand="0" w:noVBand="1"/>
          </w:tblPr>
          <w:tblGrid>
            <w:gridCol w:w="264"/>
            <w:gridCol w:w="1118"/>
            <w:gridCol w:w="265"/>
            <w:gridCol w:w="1514"/>
            <w:gridCol w:w="265"/>
            <w:gridCol w:w="2053"/>
            <w:gridCol w:w="265"/>
            <w:gridCol w:w="1567"/>
            <w:gridCol w:w="265"/>
            <w:gridCol w:w="1784"/>
          </w:tblGrid>
          <w:tr>
            <w:trPr>
              <w:trHeight w:val="144"/>
            </w:trPr>
            <w:tc>
              <w:tcPr>
                <w:tcW w:w="9360" w:type="dxa"/>
                <w:gridSpan w:val="10"/>
                <w:tcBorders>
                  <w:top w:val="dashed" w:sz="4" w:space="0" w:color="A6A6A6" w:themeColor="background1" w:themeShade="A6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spacing w:after="0" w:line="240" w:lineRule="auto"/>
                </w:pP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请答复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</w:tbl>
        <w:p>
          <w:pPr>
            <w:pStyle w:val="NoSpacing"/>
          </w:pPr>
        </w:p>
        <w:tbl>
          <w:tblPr>
            <w:tblW w:w="5000" w:type="pct"/>
            <w:jc w:val="center"/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095"/>
            <w:gridCol w:w="7495"/>
          </w:tblGrid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发件人:</w:t>
                </w:r>
              </w:p>
            </w:tc>
            <w:sdt>
              <w:sdtPr>
                <w:id w:val="28300451"/>
                <w:placeholder>
                  <w:docPart w:val="61128DBAF7EE4BD5A63CF843409E12A9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[键入发件人姓名]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id w:val="341462037"/>
                <w:placeholder>
                  <w:docPart w:val="865374FD151A4BABBF3C23F4A5F65CCD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[键入发件人电话号码]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id w:val="341462049"/>
                <w:placeholder>
                  <w:docPart w:val="D112BF26ECC64CC9ABAB443993023A06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rStyle w:val="PlaceholderText"/>
                        <w:color w:val="000000"/>
                      </w:rPr>
                      <w:rPr>
                        <w:lang w:eastAsia="zh-cn" w:val="zh-cn"/>
                      </w:rPr>
                      <w:t>[键入发件人传真号码]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id w:val="28300428"/>
                <w:placeholder>
                  <w:docPart w:val="F28D5ED2C6B54C44BC6F28D804177E6E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[键入发件人公司名称]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  <w:tcMar>
                  <w:top w:w="0" w:type="dxa"/>
                  <w:bottom w:w="0" w:type="dxa"/>
                </w:tcMar>
              </w:tcPr>
              <w:p>
                <w:pPr>
                  <w:spacing w:after="0" w:line="240" w:lineRule="auto"/>
                </w:pPr>
              </w:p>
            </w:tc>
            <w:tc>
              <w:tcPr>
                <w:tcW w:w="7495" w:type="dxa"/>
                <w:tcBorders>
                  <w:left w:val="nil"/>
                </w:tcBorders>
                <w:tcMar>
                  <w:top w:w="0" w:type="dxa"/>
                  <w:bottom w:w="0" w:type="dxa"/>
                </w:tcMar>
              </w:tcPr>
              <w:p>
                <w:pPr>
                  <w:spacing w:after="0" w:line="240" w:lineRule="auto"/>
                </w:pPr>
              </w:p>
            </w:tc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收件人:</w:t>
                </w:r>
              </w:p>
            </w:tc>
            <w:sdt>
              <w:sdtPr>
                <w:id w:val="337481963"/>
                <w:placeholder>
                  <w:docPart w:val="EB8A07EA9B6B445CB6255CA5495778B4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[键入收件人姓名]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id w:val="337481985"/>
                <w:placeholder>
                  <w:docPart w:val="27B8EE85E63340A6A08DCAAA543B6F0B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id w:val="337481968"/>
                <w:placeholder>
                  <w:docPart w:val="553E54A5BD2641539E9CD9CDF2E3A2F6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id w:val="341462077"/>
                <w:placeholder>
                  <w:docPart w:val="D9E6D6EF0D4442FFAADFFA5D441C319E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spacing w:after="0" w:line="240" w:lineRule="auto"/>
                    </w:pPr>
                    <w:r>
                      <w:rPr>
                        <w:lang w:eastAsia="zh-cn" w:val="zh-cn"/>
                      </w:rPr>
                      <w:t>[键入收件人公司名称]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tcBorders>
                  <w:bottom w:val="dashed" w:sz="4" w:space="0" w:color="A6A6A6" w:themeColor="background1" w:themeShade="A6"/>
                </w:tcBorders>
                <w:shd w:val="clear" w:color="auto" w:fill="auto"/>
              </w:tcPr>
              <w:p>
                <w:pPr>
                  <w:spacing w:after="0" w:line="240" w:lineRule="auto"/>
                </w:pPr>
              </w:p>
            </w:tc>
            <w:tc>
              <w:tcPr>
                <w:tcW w:w="7495" w:type="dxa"/>
                <w:tcBorders>
                  <w:left w:val="nil"/>
                  <w:bottom w:val="dashed" w:sz="4" w:space="0" w:color="A6A6A6" w:themeColor="background1" w:themeShade="A6"/>
                </w:tcBorders>
              </w:tcPr>
              <w:p>
                <w:pPr>
                  <w:spacing w:after="0" w:line="240" w:lineRule="auto"/>
                </w:pPr>
              </w:p>
            </w:tc>
          </w:tr>
        </w:tbl>
        <w:p>
          <w:pPr>
            <w:pStyle w:val="NoSpacing"/>
          </w:pPr>
        </w:p>
        <w:p>
          <w:pPr>
            <w:rPr>
              <w:b/>
              <w:bCs/>
            </w:rPr>
          </w:pPr>
          <w:r>
            <w:rPr>
              <w:b/>
              <w:bCs/>
            </w:rPr>
            <w:rPr>
              <w:lang w:eastAsia="zh-cn" w:val="zh-cn"/>
            </w:rPr>
            <w:t xml:space="preserve">批注: </w:t>
          </w:r>
        </w:p>
        <w:sdt>
          <w:sdtPr>
            <w:id w:val="27444388"/>
            <w:placeholder>
              <w:docPart w:val="75528D961D864943833A1D9D8CF44A0A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[键入批注]</w:t>
              </w:r>
            </w:p>
          </w:sdtContent>
        </w:sdt>
        <w:p/>
      </w:docPartBody>
    </w:docPart>
    <w:docPart>
      <w:docPartPr>
        <w:name w:val="传真封面 2"/>
        <w:style w:val="首页页眉"/>
        <w:category>
          <w:name w:val=" 信件"/>
          <w:gallery w:val="coverPg"/>
        </w:category>
        <w:behaviors>
          <w:behavior w:val="pg"/>
        </w:behaviors>
        <w:guid w:val="{3083D6F7-623B-4CD8-871C-7B86E79ACE28}"/>
      </w:docPartPr>
      <w:docPartBody>
        <w:tbl>
          <w:tblPr>
            <w:tblpPr w:leftFromText="187" w:rightFromText="187" w:tblpYSpec="top"/>
            <w:tblOverlap w:val="never"/>
            <w:tblW w:w="0" w:type="auto"/>
            <w:tblBorders>
              <w:top w:val="dashed" w:sz="4" w:space="0" w:color="808080" w:themeColor="background1" w:themeShade="80"/>
              <w:insideH w:val="dashed" w:sz="4" w:space="0" w:color="7F7F7F"/>
              <w:insideV w:val="dashed" w:sz="4" w:space="0" w:color="7F7F7F"/>
            </w:tblBorders>
            <w:tblLook w:val="04A0" w:firstRow="1" w:lastRow="0" w:firstColumn="1" w:lastColumn="0" w:noHBand="0" w:noVBand="1"/>
          </w:tblPr>
          <w:tblGrid>
            <w:gridCol w:w="9576"/>
          </w:tblGrid>
          <w:tr>
            <w:tc>
              <w:tcPr>
                <w:tcW w:w="9576" w:type="dxa"/>
              </w:tcPr>
              <w:p>
                <w:pPr>
                  <w:pStyle w:val="HeaderFirstPage"/>
                  <w:pBdr>
                    <w:bottom w:val="none" w:sz="0" w:space="0" w:color="auto"/>
                  </w:pBdr>
                  <w:spacing w:after="0" w:line="240" w:lineRule="auto"/>
                  <w:rPr>
                    <w:color w:val="C0504D" w:themeColor="accent2"/>
                  </w:rPr>
                </w:pPr>
              </w:p>
            </w:tc>
          </w:tr>
        </w:tbl>
        <w:p>
          <w:pPr>
            <w:pStyle w:val="NoSpacing"/>
          </w:pPr>
        </w:p>
        <w:tbl>
          <w:tblPr>
            <w:tblW w:w="4900" w:type="pct"/>
            <w:jc w:val="center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56"/>
            <w:gridCol w:w="9177"/>
          </w:tblGrid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C0504D" w:themeColor="accent2"/>
                  <w:left w:val="single" w:sz="6" w:space="0" w:color="C0504D" w:themeColor="accent2"/>
                  <w:bottom w:val="single" w:sz="6" w:space="0" w:color="C0504D" w:themeColor="accent2"/>
                  <w:right w:val="single" w:sz="6" w:space="0" w:color="C0504D" w:themeColor="accent2"/>
                </w:tcBorders>
                <w:shd w:val="clear" w:color="auto" w:fill="C0504D" w:themeFill="accent2"/>
              </w:tcPr>
              <w:p>
                <w:pPr>
                  <w:pStyle w:val="NoSpacing"/>
                </w:pPr>
              </w:p>
            </w:tc>
            <w:tc>
              <w:tcPr>
                <w:tcW w:w="9177" w:type="dxa"/>
                <w:tcBorders>
                  <w:top w:val="single" w:sz="6" w:space="0" w:color="C0504D" w:themeColor="accent2"/>
                  <w:left w:val="single" w:sz="6" w:space="0" w:color="C0504D" w:themeColor="accent2"/>
                  <w:bottom w:val="single" w:sz="6" w:space="0" w:color="C0504D" w:themeColor="accent2"/>
                  <w:right w:val="single" w:sz="6" w:space="0" w:color="C0504D" w:themeColor="accent2"/>
                </w:tcBorders>
                <w:tcMar>
                  <w:top w:w="360" w:type="dxa"/>
                  <w:left w:w="360" w:type="dxa"/>
                  <w:bottom w:w="360" w:type="dxa"/>
                  <w:right w:w="360" w:type="dxa"/>
                </w:tcMar>
              </w:tcPr>
              <w:p>
                <w:pPr>
                  <w:pStyle w:val="RecipientsName"/>
                </w:pPr>
                <w:r>
                  <w:rPr>
                    <w:color w:val="C0504D" w:themeColor="accent2"/>
                    <w:spacing w:val="10"/>
                  </w:rPr>
                  <w:sym w:font="Wingdings 3" w:char="F07D"/>
                </w: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418319274"/>
                    <w:placeholder>
                      <w:docPart w:val="733D797E8C1C49B1BBFFEEDD61A4FC23"/>
                    </w:placeholder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[键入收件人姓名]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07"/>
                    <w:placeholder>
                      <w:docPart w:val="D560F1F9B67B4392B3A701C84A935A31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[键入收件人电话号码]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33"/>
                    <w:placeholder>
                      <w:docPart w:val="57558A4C9AC849E099D7F3FA6EBA46B5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[键入收件人地址]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47"/>
                    <w:placeholder>
                      <w:docPart w:val="956EE82657E04FFC8A7A3274FDBABFE0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[键入收件人公司名称]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</w:p>
              <w:p>
                <w:pPr>
                  <w:pStyle w:val="SendersAddress"/>
                  <w:spacing w:line="240" w:lineRule="auto"/>
                </w:pP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25945626"/>
                    <w:placeholder>
                      <w:docPart w:val="61128DBAF7EE4BD5A63CF843409E12A9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[键入发件人姓名]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501"/>
                    <w:placeholder>
                      <w:docPart w:val="362BF976EA0F470099CE444516D87514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[键入发件人电话号码]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512"/>
                    <w:placeholder>
                      <w:docPart w:val="60D2EFCAD2314784A0EAE8C43BADFEC2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[键入发件人传真号码]</w:t>
                    </w:r>
                  </w:sdtContent>
                </w:sdt>
              </w:p>
              <w:sdt>
                <w:sdtPr>
                  <w:id w:val="7558180"/>
                  <w:placeholder>
                    <w:docPart w:val="F28D5ED2C6B54C44BC6F28D804177E6E"/>
                  </w:placeholder>
                  <w:showingPlcHdr/>
                  <w:dataBinding w:prefixMappings="xmlns:ns0='http://schemas.openxmlformats.org/officeDocument/2006/extended-properties' " w:xpath="/ns0:Properties[1]/ns0:Company[1]" w:storeItemID="{6668398D-A668-4E3E-A5EB-62B293D839F1}"/>
                  <w:text/>
                </w:sdtPr>
                <w:sdtContent>
                  <w:p>
                    <w:pPr>
                      <w:pStyle w:val="SendersAddress"/>
                      <w:spacing w:line="240" w:lineRule="auto"/>
                    </w:pPr>
                    <w:r>
                      <w:rPr>
                        <w:lang w:eastAsia="zh-cn" w:val="zh-cn"/>
                      </w:rPr>
                      <w:t>[键入发件人公司名称]</w:t>
                    </w:r>
                  </w:p>
                </w:sdtContent>
              </w:sdt>
            </w:tc>
          </w:tr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C0504D" w:themeColor="accent2"/>
                  <w:left w:val="nil"/>
                  <w:bottom w:val="single" w:sz="6" w:space="0" w:color="95B3D7" w:themeColor="accent1" w:themeTint="99"/>
                  <w:right w:val="nil"/>
                </w:tcBorders>
              </w:tcPr>
              <w:p>
                <w:pPr>
                  <w:pStyle w:val="NoSpacing"/>
                  <w:rPr>
                    <w:sz w:val="16"/>
                    <w:szCs w:val="16"/>
                  </w:rPr>
                </w:pPr>
              </w:p>
            </w:tc>
            <w:tc>
              <w:tcPr>
                <w:tcW w:w="9177" w:type="dxa"/>
                <w:tcBorders>
                  <w:top w:val="single" w:sz="6" w:space="0" w:color="C0504D" w:themeColor="accent2"/>
                  <w:left w:val="nil"/>
                  <w:bottom w:val="single" w:sz="6" w:space="0" w:color="95B3D7" w:themeColor="accent1" w:themeTint="99"/>
                  <w:right w:val="nil"/>
                </w:tcBorders>
              </w:tcPr>
              <w:p>
                <w:pPr>
                  <w:pStyle w:val="NoSpacing"/>
                  <w:rPr>
                    <w:sz w:val="16"/>
                    <w:szCs w:val="16"/>
                  </w:rPr>
                </w:pPr>
              </w:p>
            </w:tc>
          </w:tr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95B3D7" w:themeColor="accent1" w:themeTint="99"/>
                  <w:left w:val="single" w:sz="6" w:space="0" w:color="95B3D7" w:themeColor="accent1" w:themeTint="99"/>
                  <w:bottom w:val="single" w:sz="6" w:space="0" w:color="95B3D7" w:themeColor="accent1" w:themeTint="99"/>
                  <w:right w:val="single" w:sz="6" w:space="0" w:color="95B3D7" w:themeColor="accent1" w:themeTint="99"/>
                </w:tcBorders>
                <w:shd w:val="clear" w:color="auto" w:fill="95B3D7" w:themeFill="accent1" w:themeFillTint="99"/>
              </w:tcPr>
              <w:p>
                <w:pPr>
                  <w:pStyle w:val="NoSpacing"/>
                </w:pPr>
              </w:p>
            </w:tc>
            <w:tc>
              <w:tcPr>
                <w:tcW w:w="9177" w:type="dxa"/>
                <w:tcBorders>
                  <w:top w:val="single" w:sz="6" w:space="0" w:color="95B3D7" w:themeColor="accent1" w:themeTint="99"/>
                  <w:left w:val="single" w:sz="6" w:space="0" w:color="95B3D7" w:themeColor="accent1" w:themeTint="99"/>
                  <w:bottom w:val="single" w:sz="6" w:space="0" w:color="95B3D7" w:themeColor="accent1" w:themeTint="99"/>
                  <w:right w:val="single" w:sz="6" w:space="0" w:color="95B3D7" w:themeColor="accent1" w:themeTint="99"/>
                </w:tcBorders>
                <w:tcMar>
                  <w:top w:w="144" w:type="dxa"/>
                  <w:left w:w="144" w:type="dxa"/>
                  <w:bottom w:w="144" w:type="dxa"/>
                  <w:right w:w="144" w:type="dxa"/>
                </w:tcMar>
              </w:tcPr>
              <w:p>
                <w:pPr>
                  <w:pStyle w:val="NoSpacing"/>
                  <w:rPr>
                    <w:color w:val="808080" w:themeColor="background1" w:themeShade="80"/>
                  </w:rPr>
                </w:pP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>紧急: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 </w:t>
                </w:r>
                <w:sdt>
                  <w:sdtPr>
                    <w:rPr>
                      <w:color w:val="808080" w:themeColor="background1" w:themeShade="80"/>
                    </w:rPr>
                    <w:id w:val="555778"/>
                    <w:placeholder>
                      <w:docPart w:val="CFB8E0DBA1004C15A160ADDEC8CB8D0E"/>
                    </w:placeholder>
                    <w:showingPlcHdr/>
                    <w:dropDownList>
                      <w:listItem w:value="选择一项。"/>
                      <w:listItem w:displayText="是" w:value="是"/>
                      <w:listItem w:displayText="否" w:value="否"/>
                    </w:dropDownList>
                  </w:sdtPr>
                  <w:sdtContent>
                    <w:r>
                      <w:rPr>
                        <w:rStyle w:val="PlaceholderText"/>
                      </w:rPr>
                      <w:rPr>
                        <w:lang w:eastAsia="zh-cn" w:val="zh-cn"/>
                      </w:rPr>
                      <w:t>选择一个项目。</w:t>
                    </w:r>
                  </w:sdtContent>
                </w:sdt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所需的操作: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 </w:t>
                </w:r>
                <w:sdt>
                  <w:sdtPr>
                    <w:rPr>
                      <w:color w:val="808080" w:themeColor="background1" w:themeShade="80"/>
                    </w:rPr>
                    <w:id w:val="418319543"/>
                    <w:placeholder>
                      <w:docPart w:val="CFB8E0DBA1004C15A160ADDEC8CB8D0E"/>
                    </w:placeholder>
                    <w:showingPlcHdr/>
                    <w:dropDownList>
                      <w:listItem w:value="选择一项。"/>
                      <w:listItem w:displayText="供审阅" w:value="供审阅"/>
                      <w:listItem w:displayText="请批注" w:value="请批注"/>
                      <w:listItem w:displayText="请答复" w:value="请答复"/>
                      <w:listItem w:displayText="请重复利用" w:value="请重复利用"/>
                    </w:dropDownList>
                  </w:sdtPr>
                  <w:sdtContent>
                    <w:r>
                      <w:rPr>
                        <w:rStyle w:val="PlaceholderText"/>
                      </w:rPr>
                      <w:rPr>
                        <w:lang w:eastAsia="zh-cn" w:val="zh-cn"/>
                      </w:rPr>
                      <w:t>选择一个项目。</w:t>
                    </w:r>
                  </w:sdtContent>
                </w:sdt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</w:t>
                </w: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>页数: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rFonts w:eastAsiaTheme="minorEastAsia" w:cstheme="minorBidi"/>
                      <w:color w:val="808080" w:themeColor="background1" w:themeShade="80"/>
                      <w:sz w:val="22"/>
                      <w:szCs w:val="22"/>
                    </w:rPr>
                    <w:id w:val="418319570"/>
                    <w:placeholder>
                      <w:docPart w:val="C82FD7329C89443D91AC6DFE961B65EA"/>
                    </w:placeholder>
                    <w:temporary/>
                    <w:showingPlcHdr/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[键入包含的页数]</w:t>
                    </w:r>
                  </w:sdtContent>
                </w:sdt>
              </w:p>
            </w:tc>
          </w:tr>
        </w:tbl>
        <w:p>
          <w:pPr>
            <w:pStyle w:val="NoSpacing"/>
          </w:pPr>
        </w:p>
        <w:p>
          <w:pPr>
            <w:pStyle w:val="NoSpacing"/>
          </w:pPr>
        </w:p>
        <w:p>
          <w:pPr>
            <w:pStyle w:val="NoSpacing"/>
            <w:pBdr>
              <w:bottom w:val="dashed" w:sz="6" w:space="1" w:color="808080" w:themeColor="background1" w:themeShade="80"/>
            </w:pBdr>
            <w:rPr>
              <w:b/>
              <w:bCs/>
              <w:color w:val="C0504D" w:themeColor="accent2"/>
            </w:rPr>
          </w:pPr>
          <w:r>
            <w:rPr>
              <w:b/>
              <w:bCs/>
              <w:color w:val="C0504D" w:themeColor="accent2"/>
            </w:rPr>
            <w:rPr>
              <w:lang w:eastAsia="zh-cn" w:val="zh-cn"/>
            </w:rPr>
            <w:t xml:space="preserve">批注: </w:t>
          </w:r>
        </w:p>
        <w:p>
          <w:pPr>
            <w:pStyle w:val="NoSpacing"/>
          </w:pPr>
        </w:p>
        <w:sdt>
          <w:sdtPr>
            <w:id w:val="23770993"/>
            <w:placeholder>
              <w:docPart w:val="75528D961D864943833A1D9D8CF44A0A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[键入批注]</w:t>
              </w:r>
            </w:p>
          </w:sdtContent>
        </w:sdt>
        <w:tbl>
          <w:tblPr>
            <w:tblpPr w:leftFromText="187" w:rightFromText="187" w:tblpYSpec="bottom"/>
            <w:tblOverlap w:val="never"/>
            <w:tblW w:w="0" w:type="auto"/>
            <w:tblBorders>
              <w:top w:val="dashed" w:sz="4" w:space="0" w:color="808080" w:themeColor="background1" w:themeShade="80"/>
              <w:insideH w:val="dashed" w:sz="4" w:space="0" w:color="auto"/>
              <w:insideV w:val="dashed" w:sz="4" w:space="0" w:color="auto"/>
            </w:tblBorders>
            <w:tblLook w:val="04A0" w:firstRow="1" w:lastRow="0" w:firstColumn="1" w:lastColumn="0" w:noHBand="0" w:noVBand="1"/>
          </w:tblPr>
          <w:tblGrid>
            <w:gridCol w:w="9576"/>
          </w:tblGrid>
          <w:tr>
            <w:trPr>
              <w:trHeight w:val="576"/>
            </w:trPr>
            <w:tc>
              <w:tcPr>
                <w:tcW w:w="9576" w:type="dxa"/>
                <w:vAlign w:val="bottom"/>
              </w:tcPr>
              <w:p>
                <w:pPr>
                  <w:spacing w:after="0" w:line="240" w:lineRule="auto"/>
                  <w:jc w:val="right"/>
                </w:pPr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color w:val="C0504D" w:themeColor="accent2"/>
                  </w:rPr>
                  <w:rPr>
                    <w:lang w:eastAsia="zh-cn" w:val="zh-cn"/>
                  </w:rPr>
                  <w:t xml:space="preserve"> 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>传真 |</w:t>
                </w: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8961707"/>
                    <w:placeholder>
                      <w:docPart w:val="2FC01E719B8D410AA06A0FBA63F4A1D8"/>
                    </w:placeholder>
                    <w:showingPlcHdr/>
                    <w:date>
                      <w:dateFormat w:val="yyyy-M-d"/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</w:tbl>
        <w:p/>
      </w:docPartBody>
    </w:docPart>
    <w:docPart>
      <w:docPartPr>
        <w:name w:val="原创(偶数页)"/>
        <w:style w:val="左页脚"/>
        <w:category>
          <w:name w:val=" 信件"/>
          <w:gallery w:val="ftrs"/>
        </w:category>
        <w:behaviors>
          <w:behavior w:val="content"/>
        </w:behaviors>
        <w:guid w:val="{076217C5-44DE-4730-A2A7-E52192E2964A}"/>
      </w:docPartPr>
      <w:docPartBody>
        <w:p>
          <w:pPr>
            <w:pStyle w:val="FooterLef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
              <!-- _blank -->
            </w:t>
          </w:r>
          <w:r>
            <w:fldChar w:fldCharType="begin"/>
          </w:r>
          <w:r>
            <w:instrText>PAGE  \* Arabic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</w:p>
        <w:p/>
      </w:docPartBody>
    </w:docPart>
    <w:docPart>
      <w:docPartPr>
        <w:name w:val="原创(奇数页)"/>
        <w:style w:val="右页脚"/>
        <w:category>
          <w:name w:val=" 信件"/>
          <w:gallery w:val="ftrs"/>
        </w:category>
        <w:behaviors>
          <w:behavior w:val="content"/>
        </w:behaviors>
        <w:guid w:val="{2C501F54-C226-4E98-A5F7-E092D3A74846}"/>
      </w:docPartPr>
      <w:docPartBody>
        <w:p>
          <w:pPr>
            <w:pStyle w:val="FooterRigh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
              <!-- _blank -->
            </w:t>
          </w:r>
          <w:r>
            <w:fldChar w:fldCharType="begin"/>
          </w:r>
          <w:r>
            <w:instrText>PAGE  \* Arabic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</w:p>
        <w:p/>
      </w:docPartBody>
    </w:docPart>
    <w:docPart>
      <w:docPartPr>
        <w:name w:val="原创(偶数页)"/>
        <w:style w:val="左页眉"/>
        <w:category>
          <w:name w:val=" 信件"/>
          <w:gallery w:val="hdrs"/>
        </w:category>
        <w:behaviors>
          <w:behavior w:val="content"/>
        </w:behaviors>
        <w:guid w:val="{EB67A93C-A34F-4E64-9F7A-031EA1CCBA65}"/>
      </w:docPartPr>
      <w:docPartBody>
        <w:p>
          <w:pPr>
            <w:pStyle w:val="HeaderLeft"/>
            <w:jc w:val="righ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 </w:t>
          </w:r>
          <w:sdt>
            <w:sdtPr>
              <w:rPr>
                <w:color w:val="808080" w:themeColor="background1" w:themeShade="80"/>
              </w:rPr>
              <w:id w:val="23187276"/>
              <w:placeholder>
                <w:docPart w:val="8CB2DEA70D4243C8B0A8B7B16B011F1F"/>
              </w:placeholder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color w:val="808080" w:themeColor="background1" w:themeShade="80"/>
                </w:rPr>
                <w:rPr>
                  <w:lang w:eastAsia="zh-cn" w:val="zh-cn"/>
                </w:rPr>
                <w:t>[键入发件人公司名称]</w:t>
              </w:r>
            </w:sdtContent>
          </w:sdt>
        </w:p>
        <w:p/>
      </w:docPartBody>
    </w:docPart>
    <w:docPart>
      <w:docPartPr>
        <w:name w:val="原创(奇数页)"/>
        <w:style w:val="右页眉"/>
        <w:category>
          <w:name w:val=" 信件"/>
          <w:gallery w:val="hdrs"/>
        </w:category>
        <w:behaviors>
          <w:behavior w:val="content"/>
        </w:behaviors>
        <w:guid w:val="{5A540EF9-307A-4C8A-A137-71AFC0386AFE}"/>
      </w:docPartPr>
      <w:docPartBody>
        <w:p>
          <w:pPr>
            <w:pStyle w:val="HeaderRight"/>
            <w:jc w:val="left"/>
          </w:pPr>
          <w:sdt>
            <w:sdtPr>
              <w:rPr>
                <w:rStyle w:val="HeaderChar"/>
              </w:rPr>
              <w:id w:val="220417580"/>
              <w:placeholder>
                <w:docPart w:val="B095247F232D4B47B1B163408C19B3BD"/>
              </w:placeholder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rStyle w:val="HeaderChar"/>
                </w:rPr>
                <w:rPr>
                  <w:lang w:eastAsia="zh-cn" w:val="zh-cn"/>
                </w:rPr>
                <w:t>[键入发件人公司名称]</w:t>
              </w:r>
            </w:sdtContent>
          </w:sdt>
          <w:r>
            <w:rPr>
              <w:color w:val="C0504D" w:themeColor="accent2"/>
            </w:rPr>
            <w:rPr>
              <w:lang w:eastAsia="zh-cn" w:val="zh-cn"/>
            </w:rPr>
            <w:t xml:space="preserve"> </w:t>
          </w: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 </w:t>
          </w:r>
        </w:p>
        <w:p/>
      </w:docPartBody>
    </w:docPart>
    <w:docPart>
      <w:docPartPr>
        <w:name w:val="C9B1F47F4376449FB9C4587E3708C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73278-C6EB-4712-B27C-464161235809}"/>
      </w:docPartPr>
      <w:docPartBody>
        <w:p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D560F1F9B67B4392B3A701C84A935A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2E879D-40FF-417C-999A-E5EEC6FFF59D}"/>
      </w:docPartPr>
      <w:docPartBody>
        <w:p>
          <w: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DA404A2802C841C3801A8D8CAC6B6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E7AF8-B3BE-4F40-8C2F-87661B5A6A87}"/>
      </w:docPartPr>
      <w:docPartBody>
        <w:p>
          <w:pPr>
            <w:pStyle w:val="DA404A2802C841C3801A8D8CAC6B62911"/>
          </w:pPr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7859855C8E38449F8AAA0BDA9EE680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62785-0F70-4B91-8E9F-39674293CBD9}"/>
      </w:docPartPr>
      <w:docPartBody>
        <w:p>
          <w:pPr>
            <w:pStyle w:val="7859855C8E38449F8AAA0BDA9EE680D5"/>
          </w:pPr>
          <w:r>
            <w:rPr>
              <w:rStyle w:val="PlaceholderText"/>
            </w:rPr>
            <w:rPr>
              <w:lang w:eastAsia="zh-cn" w:val="zh-cn"/>
            </w:rPr>
            <w:t>[键入称呼]</w:t>
          </w:r>
        </w:p>
      </w:docPartBody>
    </w:docPart>
    <w:docPart>
      <w:docPartPr>
        <w:name w:val="75F3BD41380F44709FAEB06261B71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D284C4-9130-4776-859A-A3153F4584A5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61128DBAF7EE4BD5A63CF843409E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14AC7-D364-4BA9-8996-563CEDEA404E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F28D5ED2C6B54C44BC6F28D804177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34C1C-E97B-4F4B-919F-47BCE76BEFC0}"/>
      </w:docPartPr>
      <w:docPartBody>
        <w:p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362BF976EA0F470099CE444516D875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83B9BC-25C8-4AF2-81E1-FE1B665C3C59}"/>
      </w:docPartPr>
      <w:docPartBody>
        <w:p>
          <w:r>
            <w:rPr>
              <w:lang w:eastAsia="zh-cn" w:val="zh-cn"/>
            </w:rPr>
            <w:t>[键入发件人电话号码]</w:t>
          </w:r>
        </w:p>
      </w:docPartBody>
    </w:docPart>
    <w:docPart>
      <w:docPartPr>
        <w:name w:val="FEB4DD2ACA4343DBA5DF321D0B5E5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7A606-FB00-40A2-93F2-372238C51126}"/>
      </w:docPartPr>
      <w:docPartBody>
        <w:p>
          <w:r>
            <w:rPr>
              <w:lang w:eastAsia="zh-cn" w:val="zh-cn"/>
            </w:rPr>
            <w:t>[键入结束语]</w:t>
          </w:r>
        </w:p>
      </w:docPartBody>
    </w:docPart>
    <w:docPart>
      <w:docPartPr>
        <w:name w:val="92F053C36FBE4DAF93EBDCCC4D37A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F8CBD-EA01-40EA-BE3F-B4571FC90F93}"/>
      </w:docPartPr>
      <w:docPartBody>
        <w:p>
          <w:r>
            <w:rPr>
              <w:lang w:eastAsia="zh-cn" w:val="zh-cn"/>
            </w:rPr>
            <w:t>[键入发件人职务]</w:t>
          </w:r>
        </w:p>
      </w:docPartBody>
    </w:docPart>
    <w:docPart>
      <w:docPartPr>
        <w:name w:val="093C0780403C49C893E78FA839FA11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65A02-88CD-42A5-A901-958046D298DC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A8154F36FA5C4AB88582BD2FEA227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18DE5-5673-4FDC-A683-B2834AD93104}"/>
      </w:docPartPr>
      <w:docPartBody>
        <w:p>
          <w:r>
            <w:rPr>
              <w:color w:val="4F81BD" w:themeColor="accent1"/>
            </w:rPr>
            <w:rPr>
              <w:lang w:eastAsia="zh-cn" w:val="zh-cn"/>
            </w:rPr>
            <w:t>[键入发件人姓名]</w:t>
          </w:r>
        </w:p>
      </w:docPartBody>
    </w:docPart>
    <w:docPart>
      <w:docPartPr>
        <w:name w:val="7DD6A088EA7A4C538BCD1057221CE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CE18ED-CFDB-464B-9B26-A5C1299BCA18}"/>
      </w:docPartPr>
      <w:docPartBody>
        <w:p>
          <w:r>
            <w:rPr>
              <w:lang w:eastAsia="zh-cn" w:val="zh-cn"/>
            </w:rPr>
            <w:t>[键入发件人地址]</w:t>
          </w:r>
        </w:p>
      </w:docPartBody>
    </w:docPart>
    <w:docPart>
      <w:docPartPr>
        <w:name w:val="8C38329BA43545DBADABFC3AD3A46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45981-FBB2-43F7-9DBB-2D3957385042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865374FD151A4BABBF3C23F4A5F65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3CAC3F-BD0D-4839-8EBA-AD7AD344110A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[键入发件人电话号码]</w:t>
          </w:r>
        </w:p>
      </w:docPartBody>
    </w:docPart>
    <w:docPart>
      <w:docPartPr>
        <w:name w:val="D112BF26ECC64CC9ABAB443993023A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B9D424-A048-4130-A5F0-A13E1277EF61}"/>
      </w:docPartPr>
      <w:docPartBody>
        <w:p>
          <w:r>
            <w:rPr>
              <w:rStyle w:val="PlaceholderText"/>
              <w:color w:val="auto"/>
            </w:rPr>
            <w:rPr>
              <w:lang w:eastAsia="zh-cn" w:val="zh-cn"/>
            </w:rPr>
            <w:t>[键入发件人传真号码]</w:t>
          </w:r>
        </w:p>
      </w:docPartBody>
    </w:docPart>
    <w:docPart>
      <w:docPartPr>
        <w:name w:val="EB8A07EA9B6B445CB6255CA549577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DA8410-DE11-4C70-928D-AAB87BF50524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[键入收件人姓名]</w:t>
          </w:r>
        </w:p>
      </w:docPartBody>
    </w:docPart>
    <w:docPart>
      <w:docPartPr>
        <w:name w:val="27B8EE85E63340A6A08DCAAA543B6F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9E96A-C8C5-4B9A-A0C6-503EA0358B14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553E54A5BD2641539E9CD9CDF2E3A2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4ABD2-317A-4417-B9E0-6176029909A6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D9E6D6EF0D4442FFAADFFA5D441C31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6C1-B8F6-444A-8B9F-9CF777C3E341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[键入收件人公司名称]</w:t>
          </w:r>
        </w:p>
      </w:docPartBody>
    </w:docPart>
    <w:docPart>
      <w:docPartPr>
        <w:name w:val="75528D961D864943833A1D9D8CF4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5C419-C0BE-46E5-B759-4A944633F870}"/>
      </w:docPartPr>
      <w:docPartBody>
        <w:p>
          <w:r>
            <w:rPr>
              <w:lang w:eastAsia="zh-cn" w:val="zh-cn"/>
            </w:rPr>
            <w:t>[键入批注]</w:t>
          </w:r>
        </w:p>
      </w:docPartBody>
    </w:docPart>
    <w:docPart>
      <w:docPartPr>
        <w:name w:val="733D797E8C1C49B1BBFFEEDD61A4F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F67B4-01E8-4D98-A4FF-916FA82B1C0D}"/>
      </w:docPartPr>
      <w:docPartBody>
        <w:p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57558A4C9AC849E099D7F3FA6EBA4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D9092-F2AC-40E0-BA71-450D1359569E}"/>
      </w:docPartPr>
      <w:docPartBody>
        <w:p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956EE82657E04FFC8A7A3274FDBABF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6F76F-EFF6-405F-96BB-0E683110CD28}"/>
      </w:docPartPr>
      <w:docPartBody>
        <w:p>
          <w:r>
            <w:rPr>
              <w:lang w:eastAsia="zh-cn" w:val="zh-cn"/>
            </w:rPr>
            <w:t>[键入收件人公司名称]</w:t>
          </w:r>
        </w:p>
      </w:docPartBody>
    </w:docPart>
    <w:docPart>
      <w:docPartPr>
        <w:name w:val="60D2EFCAD2314784A0EAE8C43BADF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2AC17-8199-4F59-A4E8-9C8C3B7AF91C}"/>
      </w:docPartPr>
      <w:docPartBody>
        <w:p>
          <w:r>
            <w:rPr>
              <w:lang w:eastAsia="zh-cn" w:val="zh-cn"/>
            </w:rPr>
            <w:t>[键入发件人传真号码]</w:t>
          </w:r>
        </w:p>
      </w:docPartBody>
    </w:docPart>
    <w:docPart>
      <w:docPartPr>
        <w:name w:val="CFB8E0DBA1004C15A160ADDEC8CB8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955A1C-7EBB-4800-930D-A2BC06513CEB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选择一个项目。</w:t>
          </w:r>
        </w:p>
      </w:docPartBody>
    </w:docPart>
    <w:docPart>
      <w:docPartPr>
        <w:name w:val="C82FD7329C89443D91AC6DFE961B6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1E512-845A-4C4F-B41D-EE427E79C506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[键入包含的页数]</w:t>
          </w:r>
        </w:p>
      </w:docPartBody>
    </w:docPart>
    <w:docPart>
      <w:docPartPr>
        <w:name w:val="2FC01E719B8D410AA06A0FBA63F4A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33CBC-EBAA-44B2-9A8C-4BBA3385E2F1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8CB2DEA70D4243C8B0A8B7B16B011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878102-0517-41F3-8C6F-B1FBA27BBA86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B095247F232D4B47B1B163408C19B3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90C36-1239-4EBA-8AA3-571AA0C5FE07}"/>
      </w:docPartPr>
      <w:docPartBody>
        <w:p>
          <w:r>
            <w:rPr>
              <w:rStyle w:val="HeaderChar"/>
            </w:rPr>
            <w:rPr>
              <w:lang w:eastAsia="zh-cn" w:val="zh-cn"/>
            </w:rPr>
            <w:t>[键入发件人公司名称]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GMinchoE">
    <w:charset w:val="80"/>
    <w:family w:val="roman"/>
    <w:pitch w:val="fixed"/>
    <w:sig w:usb0="80000281" w:usb1="28C76CF8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embedSystemFonts/>
  <w:defaultTabStop w:val="720"/>
  <w:characterSpacingControl w:val="doNotCompress"/>
  <w:compat>
    <w:useFELayout/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eastAsiaTheme="minorHAnsi" w:hAnsi="Tahoma" w:cs="Tahoma" w:eastAsia="Tahoma"/>
      <w:color w:val="000000" w:themeColor="text1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HAnsi" w:hAnsi="Tahoma" w:cs="Tahoma" w:eastAsia="Tahoma"/>
      <w:color w:val="000000" w:themeColor="text1"/>
      <w:sz w:val="16"/>
      <w:szCs w:val="16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eastAsiaTheme="minorHAnsi"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basedOn w:val="Normal"/>
    <w:uiPriority w:val="99"/>
    <w:qFormat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SendersAddress">
    <w:name w:val="发件人地址"/>
    <w:basedOn w:val="NoSpacing"/>
    <w:uiPriority w:val="2"/>
    <w:qFormat/>
    <w:pPr>
      <w:spacing w:before="200" w:line="276" w:lineRule="auto"/>
      <w:contextualSpacing/>
      <w:jc w:val="right"/>
    </w:pPr>
    <w:rPr>
      <w:color w:val="C0504D" w:themeColor="accent2"/>
      <w:sz w:val="18"/>
      <w:szCs w:val="18"/>
    </w:rPr>
  </w:style>
  <w:style w:type="paragraph" w:customStyle="1" w:styleId="RecipientsName">
    <w:name w:val="收件人姓名"/>
    <w:basedOn w:val="NoSpacing"/>
    <w:uiPriority w:val="1"/>
    <w:qFormat/>
    <w:pPr>
      <w:jc w:val="right"/>
    </w:pPr>
    <w:rPr>
      <w:rFonts w:asciiTheme="majorHAnsi" w:hAnsiTheme="majorHAnsi" w:eastAsiaTheme="majorEastAsia"/>
      <w:color w:val="365F91" w:themeColor="accent1" w:themeShade="BF"/>
      <w:sz w:val="36"/>
      <w:szCs w:val="36"/>
    </w:rPr>
  </w:style>
  <w:style w:type="paragraph" w:customStyle="1" w:styleId="HeaderFirstPage">
    <w:name w:val="首页页眉"/>
    <w:basedOn w:val="Header"/>
    <w:qFormat/>
    <w:pPr>
      <w:pBdr>
        <w:bottom w:val="dashed" w:sz="4" w:space="18" w:color="7F7F7F"/>
      </w:pBdr>
      <w:spacing w:line="396" w:lineRule="auto"/>
      <w:jc w:val="left"/>
    </w:pPr>
  </w:style>
  <w:style w:type="paragraph" w:styleId="Header">
    <w:name w:val="header"/>
    <w:basedOn w:val="Normal"/>
    <w:link w:val="HeaderChar"/>
    <w:uiPriority w:val="99"/>
    <w:unhideWhenUsed/>
    <w:pPr>
      <w:pBdr>
        <w:bottom w:val="dashed" w:sz="4" w:space="18" w:color="7F7F7F" w:themeColor="text1" w:themeTint="80"/>
      </w:pBdr>
      <w:tabs>
        <w:tab w:val="center" w:pos="4320"/>
        <w:tab w:val="right" w:pos="8640"/>
      </w:tabs>
      <w:jc w:val="right"/>
    </w:pPr>
    <w:rPr>
      <w:rFonts w:eastAsiaTheme="minorHAnsi" w:cs="Times New Roman"/>
      <w:color w:val="7F7F7F" w:themeColor="text1" w:themeTint="8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FooterLeft">
    <w:name w:val="左页脚"/>
    <w:basedOn w:val="Footer"/>
    <w:uiPriority w:val="35"/>
    <w:qFormat/>
    <w:pPr>
      <w:pBdr>
        <w:top w:val="dashed" w:sz="4" w:space="18" w:color="7F7F7F" w:themeColor="text1" w:themeTint="80"/>
      </w:pBdr>
      <w:tabs>
        <w:tab w:val="clear" w:pos="4680"/>
        <w:tab w:val="clear" w:pos="9360"/>
        <w:tab w:val="center" w:pos="4320"/>
        <w:tab w:val="right" w:pos="8640"/>
      </w:tabs>
      <w:spacing w:after="200"/>
    </w:pPr>
    <w:rPr>
      <w:rFonts w:eastAsiaTheme="minorHAnsi" w:cs="Times New Roman"/>
      <w:color w:val="7F7F7F" w:themeColor="text1" w:themeTint="80"/>
      <w:sz w:val="20"/>
      <w:szCs w:val="20"/>
    </w:rPr>
  </w:style>
  <w:style w:type="paragraph" w:styleId="Footer">
    <w:name w:val="footer"/>
    <w:next w:val="FooterLeft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</w:style>
  <w:style w:type="paragraph" w:customStyle="1" w:styleId="FooterRight">
    <w:name w:val="右页脚"/>
    <w:basedOn w:val="Footer"/>
    <w:uiPriority w:val="35"/>
    <w:qFormat/>
    <w:pPr>
      <w:pBdr>
        <w:top w:val="dashed" w:sz="4" w:space="18" w:color="7F7F7F" w:themeColor="text1" w:themeTint="80"/>
      </w:pBdr>
      <w:tabs>
        <w:tab w:val="clear" w:pos="4680"/>
        <w:tab w:val="clear" w:pos="9360"/>
        <w:tab w:val="center" w:pos="4320"/>
        <w:tab w:val="right" w:pos="8640"/>
      </w:tabs>
      <w:spacing w:after="200"/>
      <w:jc w:val="right"/>
    </w:pPr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HeaderLeft">
    <w:name w:val="左页眉"/>
    <w:basedOn w:val="Header"/>
    <w:uiPriority w:val="35"/>
    <w:qFormat/>
    <w:pPr>
      <w:spacing w:line="396" w:lineRule="auto"/>
      <w:jc w:val="left"/>
    </w:pPr>
  </w:style>
  <w:style w:type="paragraph" w:customStyle="1" w:styleId="HeaderRight">
    <w:name w:val="右页眉"/>
    <w:basedOn w:val="Header"/>
    <w:uiPriority w:val="35"/>
    <w:qFormat/>
  </w:style>
  <w:style w:type="paragraph" w:customStyle="1" w:styleId="DA404A2802C841C3801A8D8CAC6B62911">
    <w:name w:val="DA404A2802C841C3801A8D8CAC6B62911"/>
    <w:pPr>
      <w:spacing w:before="200"/>
      <w:contextualSpacing/>
    </w:pPr>
    <w:rPr>
      <w:rFonts w:asciiTheme="majorHAnsi" w:hAnsiTheme="majorHAnsi" w:eastAsiaTheme="majorEastAsia"/>
      <w:color w:val="C0504D" w:themeColor="accent2"/>
      <w:sz w:val="18"/>
    </w:rPr>
  </w:style>
  <w:style w:type="paragraph" w:customStyle="1" w:styleId="7859855C8E38449F8AAA0BDA9EE680D5">
    <w:name w:val="7859855C8E38449F8AAA0BDA9EE680D5"/>
    <w:pPr>
      <w:spacing w:before="400" w:after="320" w:line="240" w:lineRule="auto"/>
    </w:pPr>
    <w:rPr>
      <w:rFonts w:cstheme="minorBidi"/>
      <w:b/>
      <w:color w:val="808080" w:themeColor="background1" w:themeShade="80"/>
      <w:kern w:val="24"/>
      <w:sz w:val="20"/>
    </w:rPr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jpeg"/></Relationships>  
</file>

<file path=word/theme/theme1.xml><?xml version="1.0" encoding="utf-8"?>
<a:theme xmlns:a="http://schemas.openxmlformats.org/drawingml/2006/main" name="Origin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rigin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igin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  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/></Relationships>  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3.xml><?xml version="1.0" encoding="utf-8"?>
<b:Sources xmlns:b="http://schemas.openxmlformats.org/officeDocument/2006/bibliography" SelectedStyle=""/>
</file>

<file path=customXml/itemProps1.xml><?xml version="1.0" encoding="utf-8"?>
<ds:datastoreItem xmlns:ds="http://schemas.openxmlformats.org/officeDocument/2006/customXml" ds:itemID="{9E45F724-1C19-43E8-AA8D-805D99115A37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B59CD23-8955-4B04-B30A-16173F900A53}">
  <ds:schemaRefs>
    <ds:schemaRef ds:uri="http://schemas.microsoft.com/office/2009/outspace/metadata"/>
  </ds:schemaRefs>
</ds:datastoreItem>
</file>

<file path=customXml/itemProps3.xml><?xml version="1.0" encoding="utf-8"?>
<ds:datastoreItem xmlns:ds="http://schemas.openxmlformats.org/officeDocument/2006/customXml" ds:itemID="{B99F669D-8B70-4F4E-8388-9BD3A233B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OriginLetter.dotx</Template>
  <TotalTime>4</TotalTime>
  <Pages>1</Pages>
  <Words>214</Words>
  <Characters>1222</Characters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terms:created xsi:type="dcterms:W3CDTF">2009-05-15T21:39:00Z</dcterms:created>
  <dcterms:modified xsi:type="dcterms:W3CDTF">2009-11-18T19:54:00Z</dcterms:modified>
</cp:coreProperties>
</file>