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987705192"/>
        <w:placeholder>
          <w:docPart w:val="26BF677F9EBE4FF0BC95573C1C8ACADA"/>
        </w:placeholder>
        <w:showingPlcHdr/>
        <w:date>
          <w:dateFormat w:val="yyyy-M-d"/>
          <w:lid w:val="zh-cn"/>
          <w:storeMappedDataAs w:val="dateTime"/>
          <w:calendar w:val="gregorian"/>
        </w:date>
      </w:sdtPr>
      <w:sdtContent>
        <w:p>
          <w:r>
            <w:rPr>
              <w:lang w:eastAsia="zh-cn" w:val="zh-cn"/>
            </w:rPr>
            <w:t>[选取日期]</w:t>
          </w:r>
        </w:p>
      </w:sdtContent>
    </w:sdt>
    <w:p>
      <w:pPr>
        <w:pStyle w:val="SenderAddress"/>
      </w:pPr>
      <w:sdt>
        <w:sdtPr>
          <w:id w:val="212564916"/>
          <w:placeholder>
            <w:docPart w:val="PlaceholderAutotext_3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>
            <w:rPr>
              <w:lang w:eastAsia="zh-cn" w:val="zh-cn"/>
            </w:rPr>
            <w:t>[键入发件人姓名]</w:t>
          </w:r>
        </w:sdtContent>
      </w:sdt>
    </w:p>
    <w:sdt>
      <w:sdtPr>
        <w:id w:val="18534652"/>
        <w:placeholder>
          <w:docPart w:val="BBACBD055FFE44A69A7C167C2CB8A194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p>
          <w:pPr>
            <w:pStyle w:val="SenderAddress"/>
          </w:pPr>
          <w:r>
            <w:rPr>
              <w:lang w:eastAsia="zh-cn" w:val="zh-cn"/>
            </w:rPr>
            <w:t>[键入发件人公司名称]</w:t>
          </w:r>
        </w:p>
      </w:sdtContent>
    </w:sdt>
    <w:sdt>
      <w:sdtPr>
        <w:id w:val="212564737"/>
        <w:placeholder>
          <w:docPart w:val="PlaceholderAutotext_27"/>
        </w:placeholder>
        <w:temporary/>
        <w:showingPlcHdr/>
      </w:sdtPr>
      <w:sdtContent>
        <w:p>
          <w:pPr>
            <w:pStyle w:val="SenderAddress"/>
          </w:pPr>
          <w:r>
            <w:rPr>
              <w:lang w:eastAsia="zh-cn" w:val="zh-cn"/>
            </w:rPr>
            <w:t>[键入发件人公司地址]</w:t>
          </w:r>
        </w:p>
      </w:sdtContent>
    </w:sdt>
    <w:sdt>
      <w:sdtPr>
        <w:id w:val="212564811"/>
        <w:placeholder>
          <w:docPart w:val="CustomPlaceholder_3"/>
        </w:placeholder>
        <w:temporary/>
        <w:showingPlcHdr/>
      </w:sdtPr>
      <w:sdtContent>
        <w:p>
          <w:pPr>
            <w:pStyle w:val="RecipientAddress"/>
          </w:pPr>
          <w:r>
            <w:rPr>
              <w:lang w:eastAsia="zh-cn" w:val="zh-cn"/>
            </w:rPr>
            <w:t>[键入收件人姓名]</w:t>
          </w:r>
        </w:p>
      </w:sdtContent>
    </w:sdt>
    <w:sdt>
      <w:sdtPr>
        <w:id w:val="212564869"/>
        <w:placeholder>
          <w:docPart w:val="CustomPlaceholder_5"/>
        </w:placeholder>
        <w:temporary/>
        <w:showingPlcHdr/>
      </w:sdtPr>
      <w:sdtContent>
        <w:p>
          <w:pPr>
            <w:pStyle w:val="RecipientAddress"/>
          </w:pPr>
          <w:r>
            <w:rPr>
              <w:lang w:eastAsia="zh-cn" w:val="zh-cn"/>
            </w:rPr>
            <w:t>[键入收件人地址]</w:t>
          </w:r>
        </w:p>
      </w:sdtContent>
    </w:sdt>
    <w:p>
      <w:pPr>
        <w:pStyle w:val="Salutation"/>
      </w:pPr>
      <w:sdt>
        <w:sdtPr>
          <w:id w:val="153042459"/>
          <w:placeholder>
            <w:docPart w:val="DefaultPlaceholder_22479095"/>
          </w:placeholder>
          <w:temporary/>
          <w:showingPlcHdr/>
        </w:sdtPr>
        <w:sdtContent>
          <w:r>
            <w:rPr>
              <w:rStyle w:val="PlaceholderText"/>
              <w:color w:val="2F2B20" w:themeColor="text1"/>
            </w:rPr>
            <w:rPr>
              <w:lang w:eastAsia="zh-cn" w:val="zh-cn"/>
            </w:rPr>
            <w:t>[键入称呼]</w:t>
          </w:r>
        </w:sdtContent>
      </w:sdt>
    </w:p>
    <w:sdt>
      <w:sdtPr>
        <w:id w:val="212564776"/>
        <w:placeholder>
          <w:docPart w:val="CustomPlaceholder_2"/>
        </w:placeholder>
        <w:temporary/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sdt>
      <w:sdtPr>
        <w:id w:val="19890597"/>
        <w:placeholder>
          <w:docPart w:val="PlaceholderAutotext_31"/>
        </w:placeholder>
        <w:temporary/>
        <w:showingPlcHdr/>
      </w:sdtPr>
      <w:sdtContent>
        <w:p>
          <w:pPr>
            <w:pStyle w:val="Closing"/>
          </w:pPr>
          <w:r>
            <w:rPr>
              <w:lang w:eastAsia="zh-cn" w:val="zh-cn"/>
            </w:rPr>
            <w:t>[键入结束语]</w:t>
          </w:r>
        </w:p>
      </w:sdtContent>
    </w:sdt>
    <w:sdt>
      <w:sdtPr>
        <w:id w:val="260286289"/>
        <w:placeholder>
          <w:docPart w:val="PlaceholderAutotext_3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>
          <w:pPr>
            <w:pStyle w:val="Signature"/>
          </w:pPr>
          <w:r>
            <w:rPr>
              <w:lang w:eastAsia="zh-cn" w:val="zh-cn"/>
            </w:rPr>
            <w:t>[键入发件人姓名]</w:t>
          </w:r>
        </w:p>
      </w:sdtContent>
    </w:sdt>
    <w:p>
      <w:pPr>
        <w:pStyle w:val="Signature"/>
      </w:pPr>
      <w:sdt>
        <w:sdtPr>
          <w:id w:val="212564857"/>
          <w:placeholder>
            <w:docPart w:val="PlaceholderAutotext_36"/>
          </w:placeholder>
          <w:temporary/>
          <w:showingPlcHdr/>
        </w:sdtPr>
        <w:sdtContent>
          <w:r>
            <w:rPr>
              <w:rStyle w:val="PlaceholderText"/>
              <w:color w:val="000000"/>
            </w:rPr>
            <w:rPr>
              <w:lang w:eastAsia="zh-cn" w:val="zh-cn"/>
            </w:rPr>
            <w:t>[键入发件人职务]</w:t>
          </w:r>
        </w:sdtContent>
      </w:sdt>
    </w:p>
    <w:sdt>
      <w:sdtPr>
        <w:id w:val="18534714"/>
        <w:placeholder>
          <w:docPart w:val="BBACBD055FFE44A69A7C167C2CB8A194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p>
          <w:pPr>
            <w:pStyle w:val="Signature"/>
          </w:pPr>
          <w:r>
            <w:rPr>
              <w:lang w:eastAsia="zh-cn" w:val="zh-cn"/>
            </w:rPr>
            <w:t>[键入发件人公司名称]</w:t>
          </w:r>
        </w:p>
      </w:sdtContent>
    </w:sdt>
    <w:p>
      <w:pPr>
        <w:spacing w:after="200" w:line="276" w:lineRule="auto"/>
      </w:pPr>
    </w:p>
    <w:sectPr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7" w:h="16839" w:code="1"/>
      <w:pgMar w:top="3061.6363636363635" w:right="2101.2352941176473" w:bottom="1440" w:left="1751.0294117647058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editId="0C150C04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5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32" style="position:absolute;margin-left:0;margin-top:0;width:55.1pt;height:11in;z-index:-25163776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9744" behindDoc="1" locked="0" layoutInCell="1" allowOverlap="1" wp14:editId="1E7A9A2C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6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3" style="position:absolute;margin-left:0;margin-top:0;width:55.1pt;height:71.3pt;z-index:-25163673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editId="60793D9C">
              <wp:simplePos x="0" y="0"/>
              <mc:AlternateContent>
                <mc:Choice Requires="wp14">
                  <wp:positionH relativeFrom="page">
                    <wp14:pctPosHOffset>2500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7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185" coordsize="21600,21600" filled="f" o:spt="185" adj="3600" path="m@0,nfqx0@0l0@2qy@0,21600em@1,nfqx21600@0l21600@2qy@1,21600em@0,nsqx0@0l0@2qy@0,21600l@1,21600qx21600@2l21600@0qy@1,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limo="10800,10800" textboxrect="@3,@3,@4,@5" gradientshapeok="t" o:connecttype="custom" o:connectlocs="@8,0;0,@9;@8,@7;@6,@9" o:extrusionok="f"/>
              <v:handles>
                <v:h position="#0,topLeft" switch="" xrange="0,10800"/>
              </v:handles>
            </v:shapetype>
            <v:shape id="Double Bracket 7" style="position:absolute;margin-left:0;margin-top:0;width:36pt;height:28.8pt;z-index:251680768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spid="_x0000_s1034" strokecolor="white [3212]" strokeweight="1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2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editId="263D6948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10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35" style="position:absolute;margin-left:0;margin-top:0;width:55.1pt;height:11in;z-index:-25164697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editId="1CFCC04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11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6" style="position:absolute;margin-left:0;margin-top:0;width:55.1pt;height:71.3pt;z-index:-25164595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editId="276A3F50">
              <wp:simplePos x="0" y="0"/>
              <mc:AlternateContent>
                <mc:Choice Requires="wp14">
                  <wp:positionH relativeFrom="page">
                    <wp14:pctPosHOffset>91700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12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3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185" coordsize="21600,21600" filled="f" o:spt="185" adj="3600" path="m@0,nfqx0@0l0@2qy@0,21600em@1,nfqx21600@0l21600@2qy@1,21600em@0,nsqx0@0l0@2qy@0,21600l@1,21600qx21600@2l21600@0qy@1,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limo="10800,10800" textboxrect="@3,@3,@4,@5" gradientshapeok="t" o:connecttype="custom" o:connectlocs="@8,0;0,@9;@8,@7;@6,@9" o:extrusionok="f"/>
              <v:handles>
                <v:h position="#0,topLeft" switch="" xrange="0,10800"/>
              </v:handles>
            </v:shapetype>
            <v:shape id="_x0000_s1037" style="position:absolute;margin-left:0;margin-top:0;width:36pt;height:28.8pt;z-index:251671552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strokecolor="white [3212]" strokeweight="1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3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/>
        <w:lang w:eastAsia="zh-cn" w:val="zh-cn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editId="6C92A0E6">
              <wp:simplePos x="0" y="0"/>
              <mc:AlternateContent>
                <mc:Choice Requires="wp14">
                  <wp:positionH relativeFrom="page">
                    <wp14:pctPosHOffset>9000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7072630" cy="10058400"/>
              <wp:effectExtent l="0" t="0" r="0" b="0"/>
              <wp:wrapNone/>
              <wp:docPr id="13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 xmlns:wpi="http://schemas.microsoft.com/office/word/2008/6/28/wordprocessingInk" xmlns:wpg="http://schemas.microsoft.com/office/word/2008/6/28/wordprocessingGroup" xmlns:wp14="http://schemas.microsoft.com/office/word/2008/9/16/wordprocessingDrawing" xmlns:wpc="http://schemas.microsoft.com/office/word/2008/6/28/wordprocessingCanvas" xmlns:wps="http://schemas.microsoft.com/office/word/2008/6/28/wordprocessingShape">
          <w:pict>
            <v:rect id="Rectangle 5" style="position:absolute;margin-left:0;margin-top:0;width:556.9pt;height:11in;z-index:-251639808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">
              <v:fill type="gradientRadial" color2="#7c7c7c" colors="0 white;26214f #fefefe;1 #7c7c7c" focus="100%" focussize="" focusposition=".5,-52429f" rotate="t"/>
              <v:path arrowok="t"/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editId="5033906A">
              <wp:simplePos x="0" y="0"/>
              <mc:AlternateContent>
                <mc:Choice Requires="wp14">
                  <wp:positionH relativeFrom="page">
                    <wp14:pctPosHOffset>3500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409575" cy="4526280"/>
              <wp:effectExtent l="0" t="0" r="0" b="0"/>
              <wp:wrapNone/>
              <wp:docPr id="22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09575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2030756170"/>
                            <w:placeholder>
                              <w:docPart w:val="90063444AEC049089598E0FB74F42F14"/>
                            </w:placeholder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style="position:absolute;margin-left:0;margin-top:0;width:32.25pt;height:356.4pt;z-index:251675648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">
              <v:path arrowok="t"/>
              <v:textbox style="layout-flow:vertical;mso-layout-flow-alt:bottom-to-top">
                <w:txbxContent>
                  <w:sdt>
                    <w:sdtPr>
                      <w:rPr>
                        <w:color w:val="FFFFFF" w:themeColor="background1"/>
                      </w:rPr>
                      <w:alias w:val="单位"/>
                      <w:tag w:val=""/>
                      <w:id w:val="2030756170"/>
                      <w:placeholder>
                        <w:docPart w:val="90063444AEC049089598E0FB74F42F14"/>
                      </w:placeholder>
                      <w:showingPlcHdr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[键入公司名称]</w:t>
                        </w:r>
                      </w:p>
                    </w:sdtContent>
                  </w:sdt>
                </w:txbxContent>
              </v:textbox>
              <w10:wrap anchorx="page" anchory="page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editId="65380BE5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14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Rectangle 5" style="position:absolute;margin-left:0;margin-top:0;width:55.1pt;height:71.3pt;z-index:-25164185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7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editId="322D44C8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15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Rectangle 4" style="position:absolute;margin-left:0;margin-top:0;width:55.1pt;height:11in;z-index:-25164288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8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/>
        <w:lang w:eastAsia="zh-cn" w:val="zh-cn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editId="0DB4786A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072630" cy="10058400"/>
              <wp:effectExtent l="0" t="0" r="0" b="0"/>
              <wp:wrapNone/>
              <wp:docPr id="1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 xmlns:wpi="http://schemas.microsoft.com/office/word/2008/6/28/wordprocessingInk" xmlns:wpg="http://schemas.microsoft.com/office/word/2008/6/28/wordprocessingGroup" xmlns:wp14="http://schemas.microsoft.com/office/word/2008/9/16/wordprocessingDrawing" xmlns:wpc="http://schemas.microsoft.com/office/word/2008/6/28/wordprocessingCanvas" xmlns:wps="http://schemas.microsoft.com/office/word/2008/6/28/wordprocessingShape">
          <w:pict>
            <v:rect id="Rectangle 5" style="position:absolute;margin-left:0;margin-top:0;width:556.9pt;height:11in;z-index:-251649024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">
              <v:fill type="gradientRadial" color2="#7c7c7c" colors="0 white;26214f #fefefe;1 #7c7c7c" focus="100%" focussize="" focusposition=".5,-52429f" rotate="t"/>
              <v:path arrowok="t"/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5F7C201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409575" cy="4526280"/>
              <wp:effectExtent l="0" t="0" r="0" b="0"/>
              <wp:wrapNone/>
              <wp:docPr id="2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09575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2099284012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style="position:absolute;margin-left:0;margin-top:0;width:32.25pt;height:356.4pt;z-index:251666432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">
              <v:path arrowok="t"/>
              <v:textbox style="layout-flow:vertical;mso-layout-flow-alt:bottom-to-top">
                <w:txbxContent>
                  <w:sdt>
                    <w:sdtPr>
                      <w:rPr>
                        <w:color w:val="FFFFFF" w:themeColor="background1"/>
                      </w:rPr>
                      <w:alias w:val="单位"/>
                      <w:tag w:val=""/>
                      <w:id w:val="2099284012"/>
                      <w:showingPlcHdr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[键入公司名称]</w:t>
                        </w:r>
                      </w:p>
                    </w:sdtContent>
                  </w:sdt>
                  <w:p>
                    <w:pPr>
                      <w:jc w:val="center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editId="37E92625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3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0" style="position:absolute;margin-left:0;margin-top:0;width:55.1pt;height:71.3pt;z-index:-25165107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editId="06692DF7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4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31" style="position:absolute;margin-left:0;margin-top:0;width:55.1pt;height:11in;z-index:-25165209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/>
        <w:lang w:eastAsia="zh-cn" w:val="zh-cn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editId="320BA4C6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072630" cy="10058400"/>
              <wp:effectExtent l="0" t="0" r="0" b="0"/>
              <wp:wrapNone/>
              <wp:docPr id="16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Rectangle 5" style="position:absolute;margin-left:0;margin-top:0;width:556.9pt;height:11in;z-index:-251630592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">
              <v:fill type="gradientRadial" color2="white [3201]" colors="0 white;.75 white;1 #dadada" focus="100%" focussize="-13107f" focusposition="13107f,.5" rotate="t"/>
              <v:path arrowok="t"/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editId="03BD0910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7077075</wp:posOffset>
                  </wp:positionH>
                </mc:Fallback>
              </mc:AlternateContent>
              <wp:positionV relativeFrom="page">
                <wp:align>center</wp:align>
              </wp:positionV>
              <wp:extent cx="409575" cy="4526280"/>
              <wp:effectExtent l="0" t="0" r="0" b="0"/>
              <wp:wrapNone/>
              <wp:docPr id="17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09575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公司"/>
                            <w:tag w:val=""/>
                            <w:id w:val="934404395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style="position:absolute;margin-left:0;margin-top:0;width:32.25pt;height:356.4pt;z-index:251684864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">
              <v:path arrowok="t"/>
              <v:textbox style="layout-flow:vertical;mso-layout-flow-alt:bottom-to-top">
                <w:txbxContent>
                  <w:sdt>
                    <w:sdtPr>
                      <w:rPr>
                        <w:color w:val="FFFFFF" w:themeColor="background1"/>
                      </w:rPr>
                      <w:alias w:val="公司"/>
                      <w:tag w:val=""/>
                      <w:id w:val="934404395"/>
                      <w:showingPlcHdr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[键入公司名称]</w:t>
                        </w:r>
                      </w:p>
                    </w:sdtContent>
                  </w:sdt>
                  <w:p>
                    <w:pPr>
                      <w:jc w:val="center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3840" behindDoc="1" locked="0" layoutInCell="1" allowOverlap="1" wp14:editId="06116915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7077075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8143875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18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9" style="position:absolute;margin-left:0;margin-top:0;width:55.1pt;height:71.3pt;z-index:-25163264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2816" behindDoc="1" locked="0" layoutInCell="1" allowOverlap="1" wp14:editId="64F8FBE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7077075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21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40" style="position:absolute;margin-left:0;margin-top:0;width:55.1pt;height:11in;z-index:-25163366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88459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4102D4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116D1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84A8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0C0C54A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 w:eastAsia="Monotype Corsiva"/>
        <w:color w:val="D2CB6C" w:themeColor="accent3"/>
      </w:rPr>
    </w:lvl>
  </w:abstractNum>
  <w:abstractNum w:abstractNumId="5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 w:eastAsia="Symbol"/>
        <w:color w:val="D2CB6C" w:themeColor="accent3"/>
      </w:rPr>
    </w:lvl>
  </w:abstractNum>
  <w:abstractNum w:abstractNumId="6">
    <w:nsid w:val="FFFFFF82"/>
    <w:multiLevelType w:val="singleLevel"/>
    <w:tmpl w:val="4AAC3C4A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 w:eastAsia="Symbol"/>
        <w:color w:val="A9A57C" w:themeColor="accent1"/>
      </w:rPr>
    </w:lvl>
  </w:abstractNum>
  <w:abstractNum w:abstractNumId="7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 w:eastAsia="Symbol"/>
        <w:color w:val="A9A57C" w:themeColor="accent1"/>
      </w:rPr>
    </w:lvl>
  </w:abstractNum>
  <w:abstractNum w:abstractNumId="8">
    <w:nsid w:val="FFFFFF88"/>
    <w:multiLevelType w:val="singleLevel"/>
    <w:tmpl w:val="58422E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932A106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 w:eastAsia="Symbol"/>
        <w:color w:val="A9A57C" w:themeColor="accent1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hideGrammaticalErrors/>
  <w:attachedTemplate r:id="rId1"/>
  <w:defaultTabStop w:val="720"/>
  <w:hyphenationZone w:val="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DocumentPartTemplate"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6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A9A57C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675E47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A9A57C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A9A57C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A9A57C" w:themeColor="accent1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A9A57C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2F2B20" w:themeColor="text1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2F2B20" w:themeColor="tex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2F2B2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000000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000000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00000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00000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000000"/>
    </w:rPr>
  </w:style>
  <w:style w:type="character" w:customStyle="1" w:styleId="IntenseReferenceChar">
    <w:name w:val="重要参考资料字符"/>
    <w:basedOn w:val="DefaultParagraphFont"/>
    <w:uiPriority w:val="32"/>
    <w:rPr>
      <w:rFonts w:cs="Times New Roman"/>
      <w:b/>
      <w:color w:val="000000"/>
      <w:szCs w:val="20"/>
      <w:u w:val="single"/>
    </w:rPr>
  </w:style>
  <w:style w:type="character" w:customStyle="1" w:styleId="SubtleReferenceChar">
    <w:name w:val="次要参考资料字符"/>
    <w:basedOn w:val="DefaultParagraphFont"/>
    <w:uiPriority w:val="31"/>
    <w:rPr>
      <w:rFonts w:cs="Times New Roman"/>
      <w:color w:val="000000"/>
      <w:szCs w:val="20"/>
      <w:u w:val="single"/>
    </w:rPr>
  </w:style>
  <w:style w:type="character" w:customStyle="1" w:styleId="BookTitleChar">
    <w:name w:val="书籍标题字符"/>
    <w:basedOn w:val="DefaultParagraphFont"/>
    <w:uiPriority w:val="33"/>
    <w:rPr>
      <w:rFonts w:asciiTheme="majorHAnsi" w:hAnsiTheme="majorHAnsi" w:cs="Times New Roman" w:eastAsiaTheme="majorEastAsia"/>
      <w:b/>
      <w:i/>
      <w:color w:val="000000"/>
      <w:szCs w:val="20"/>
    </w:rPr>
  </w:style>
  <w:style w:type="character" w:customStyle="1" w:styleId="IntenseEmphasisChar">
    <w:name w:val="重要强调字符"/>
    <w:basedOn w:val="DefaultParagraphFont"/>
    <w:uiPriority w:val="21"/>
    <w:rPr>
      <w:rFonts w:cs="Times New Roman"/>
      <w:b/>
      <w:i/>
      <w:color w:val="000000"/>
      <w:szCs w:val="20"/>
    </w:rPr>
  </w:style>
  <w:style w:type="character" w:customStyle="1" w:styleId="SubtleEmphasisChar">
    <w:name w:val="次要强调字符"/>
    <w:basedOn w:val="DefaultParagraphFont"/>
    <w:uiPriority w:val="19"/>
    <w:rPr>
      <w:rFonts w:cs="Times New Roman"/>
      <w:i/>
      <w:color w:val="00000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144" w:right="144"/>
      <w:jc w:val="center"/>
    </w:pPr>
    <w:rPr>
      <w:rFonts w:asciiTheme="majorHAnsi" w:hAnsiTheme="majorHAnsi" w:eastAsiaTheme="majorEastAsia"/>
      <w:i/>
      <w:iCs/>
      <w:color w:val="A9A57C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/>
      <w:iCs/>
      <w:color w:val="000000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A9A57C" w:themeColor="accent1"/>
        <w:left w:val="single" w:sz="36" w:space="8" w:color="A9A57C" w:themeColor="accent1"/>
        <w:bottom w:val="single" w:sz="36" w:space="8" w:color="A9A57C" w:themeColor="accent1"/>
        <w:right w:val="single" w:sz="36" w:space="8" w:color="A9A57C" w:themeColor="accent1"/>
      </w:pBdr>
      <w:shd w:val="clear" w:color="auto" w:fill="A9A57C" w:themeFill="accent1"/>
      <w:spacing w:before="200" w:after="280" w:line="300" w:lineRule="auto"/>
      <w:ind w:left="936" w:right="936"/>
      <w:jc w:val="center"/>
    </w:pPr>
    <w:rPr>
      <w:rFonts w:eastAsiaTheme="minorEastAsia"/>
      <w:b/>
      <w:bCs/>
      <w:i/>
      <w:iCs/>
      <w:color w:val="FFFFFF" w:themeColor="background1"/>
      <w14:ligatures w14:val="standard"/>
      <w14:numForm w14:val="oldStyle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2F2B20" w:themeColor="text1"/>
        <w:left w:val="single" w:sz="4" w:space="0" w:color="2F2B20" w:themeColor="text1"/>
        <w:bottom w:val="single" w:sz="4" w:space="0" w:color="2F2B20" w:themeColor="text1"/>
        <w:right w:val="single" w:sz="4" w:space="0" w:color="2F2B20" w:themeColor="text1"/>
        <w:insideH w:val="single" w:sz="4" w:space="0" w:color="2F2B20" w:themeColor="text1"/>
        <w:insideV w:val="single" w:sz="4" w:space="0" w:color="2F2B2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color w:val="000000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rFonts w:eastAsiaTheme="minorEastAsia"/>
      <w:b/>
      <w:bCs/>
      <w:smallCaps/>
      <w:color w:val="675E47" w:themeColor="text2"/>
      <w:spacing w:val="6"/>
      <w:sz w:val="20"/>
      <w:szCs w:val="20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BlockText">
    <w:name w:val="Block Text"/>
    <w:aliases w:val="块引用"/>
    <w:uiPriority w:val="40"/>
    <w:pPr>
      <w:pBdr>
        <w:top w:val="single" w:sz="2" w:space="10" w:color="CBC9B0" w:themeColor="accent1" w:themeTint="99"/>
        <w:bottom w:val="single" w:sz="24" w:space="10" w:color="CBC9B0" w:themeColor="accent1" w:themeTint="99"/>
      </w:pBdr>
      <w:spacing w:after="280" w:line="240" w:lineRule="auto"/>
      <w:ind w:left="1440" w:right="1440"/>
      <w:jc w:val="both"/>
    </w:pPr>
    <w:rPr>
      <w:color w:val="FFFFFF" w:themeColor="background1"/>
      <w:sz w:val="28"/>
      <w:szCs w:val="28"/>
    </w:rPr>
  </w:style>
  <w:style w:type="paragraph" w:styleId="ListBullet">
    <w:name w:val="List Bullet"/>
    <w:basedOn w:val="Normal"/>
    <w:uiPriority w:val="6"/>
    <w:unhideWhenUsed/>
    <w:pPr>
      <w:numPr>
        <w:numId w:val="16"/>
      </w:numPr>
      <w:spacing w:after="0"/>
      <w:contextualSpacing/>
    </w:pPr>
  </w:style>
  <w:style w:type="paragraph" w:styleId="ListBullet2">
    <w:name w:val="List Bullet 2"/>
    <w:basedOn w:val="Normal"/>
    <w:uiPriority w:val="6"/>
    <w:unhideWhenUsed/>
    <w:pPr>
      <w:numPr>
        <w:numId w:val="17"/>
      </w:numPr>
      <w:spacing w:after="0"/>
    </w:pPr>
  </w:style>
  <w:style w:type="paragraph" w:styleId="ListBullet3">
    <w:name w:val="List Bullet 3"/>
    <w:basedOn w:val="Normal"/>
    <w:uiPriority w:val="6"/>
    <w:unhideWhenUsed/>
    <w:pPr>
      <w:numPr>
        <w:numId w:val="18"/>
      </w:numPr>
      <w:spacing w:after="0"/>
    </w:pPr>
  </w:style>
  <w:style w:type="paragraph" w:styleId="ListBullet4">
    <w:name w:val="List Bullet 4"/>
    <w:basedOn w:val="Normal"/>
    <w:uiPriority w:val="6"/>
    <w:unhideWhenUsed/>
    <w:pPr>
      <w:numPr>
        <w:numId w:val="19"/>
      </w:numPr>
      <w:spacing w:after="0"/>
    </w:pPr>
  </w:style>
  <w:style w:type="paragraph" w:styleId="ListBullet5">
    <w:name w:val="List Bullet 5"/>
    <w:basedOn w:val="Normal"/>
    <w:uiPriority w:val="6"/>
    <w:unhideWhenUsed/>
    <w:pPr>
      <w:numPr>
        <w:numId w:val="20"/>
      </w:numPr>
      <w:spacing w:after="0"/>
    </w:p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color w:val="9CBEB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Hyperlink">
    <w:name w:val="Hyperlink"/>
    <w:basedOn w:val="DefaultParagraphFont"/>
    <w:uiPriority w:val="99"/>
    <w:semiHidden/>
    <w:unhideWhenUsed/>
    <w:rPr>
      <w:color w:val="000000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00000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00000"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Pr>
      <w:b w:val="0"/>
      <w:i/>
      <w:iCs/>
      <w:color w:val="000000"/>
    </w:rPr>
  </w:style>
  <w:style w:type="character" w:styleId="SubtleReference">
    <w:name w:val="Subtle Reference"/>
    <w:basedOn w:val="DefaultParagraphFont"/>
    <w:uiPriority w:val="31"/>
    <w:qFormat/>
    <w:rPr>
      <w:smallCaps/>
      <w:color w:val="000000"/>
      <w:u w:val="single"/>
    </w:rPr>
  </w:style>
  <w:style w:type="paragraph" w:styleId="Closing">
    <w:name w:val="Closing"/>
    <w:basedOn w:val="Normal"/>
    <w:link w:val="ClosingChar"/>
    <w:uiPriority w:val="5"/>
    <w:unhideWhenUsed/>
    <w:pPr>
      <w:spacing w:before="480" w:after="960"/>
      <w:contextualSpacing/>
    </w:pPr>
    <w:rPr>
      <w:b/>
      <w:color w:val="675E47" w:themeColor="text2"/>
    </w:rPr>
  </w:style>
  <w:style w:type="character" w:customStyle="1" w:styleId="ClosingChar">
    <w:name w:val="Closing Char"/>
    <w:basedOn w:val="DefaultParagraphFont"/>
    <w:link w:val="Closing"/>
    <w:uiPriority w:val="5"/>
    <w:rPr>
      <w:b/>
      <w:color w:val="000000"/>
      <w:sz w:val="21"/>
    </w:rPr>
  </w:style>
  <w:style w:type="paragraph" w:customStyle="1" w:styleId="RecipientAddress">
    <w:name w:val="收件人地址"/>
    <w:basedOn w:val="NoSpacing"/>
    <w:uiPriority w:val="3"/>
    <w:qFormat/>
    <w:pPr>
      <w:spacing w:after="360"/>
      <w:contextualSpacing/>
    </w:pPr>
    <w:rPr>
      <w:color w:val="675E47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  <w:color w:val="675E47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Pr>
      <w:b/>
      <w:color w:val="000000"/>
      <w:sz w:val="21"/>
    </w:rPr>
  </w:style>
  <w:style w:type="paragraph" w:customStyle="1" w:styleId="SenderAddress">
    <w:name w:val="发件人地址"/>
    <w:basedOn w:val="NoSpacing"/>
    <w:uiPriority w:val="2"/>
    <w:qFormat/>
    <w:pPr>
      <w:spacing w:after="36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olor w:val="675E47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olor w:val="000000"/>
      <w:sz w:val="32"/>
      <w:szCs w:val="32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675E47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000000"/>
      <w:kern w:val="28"/>
      <w:sz w:val="80"/>
      <w:szCs w:val="80"/>
      <w14:ligatures w14:val="standard"/>
      <w14:numForm w14:val="oldStyle"/>
    </w:rPr>
  </w:style>
  <w:style w:type="paragraph" w:styleId="Date">
    <w:name w:val="日期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  <w:rPr>
      <w:rFonts w:cs="Times New Roman"/>
      <w:color w:val="000000"/>
      <w:szCs w:val="20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Pr>
      <w:rFonts w:cs="Times New Roman"/>
      <w:color w:val="000000"/>
      <w:szCs w:val="20"/>
    </w:rPr>
  </w:style>
  <w:style w:type="table" w:customStyle="1" w:styleId="Style6">
    <w:name w:val="样式 6"/>
    <w:basedOn w:val="TableNormal"/>
    <w:uiPriority w:val="26"/>
    <w:pPr>
      <w:spacing w:after="0" w:line="240" w:lineRule="auto"/>
    </w:pPr>
    <w:rPr>
      <w:color w:val="2F2B20" w:themeColor="text1"/>
    </w:rPr>
    <w:tblPr>
      <w:tblInd w:w="0" w:type="dxa"/>
      <w:tblBorders>
        <w:top w:val="single" w:sz="4" w:space="0" w:color="A9A57C" w:themeColor="accent1"/>
        <w:left w:val="single" w:sz="4" w:space="0" w:color="A9A57C" w:themeColor="accent1"/>
        <w:bottom w:val="single" w:sz="4" w:space="0" w:color="A9A57C" w:themeColor="accent1"/>
        <w:right w:val="single" w:sz="4" w:space="0" w:color="A9A57C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CE4" w:themeFill="accent1" w:themeFillTint="33"/>
    </w:tcPr>
    <w:tblStylePr w:type="firstRow">
      <w:rPr>
        <w:b/>
        <w:bCs/>
        <w:color w:val="675E47" w:themeColor="text2"/>
      </w:rPr>
      <w:tblPr/>
      <w:tcPr>
        <w:shd w:val="clear" w:color="auto" w:fill="F6F6F2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A9A57C" w:themeFill="accent1"/>
      </w:tcPr>
    </w:tblStylePr>
    <w:tblStylePr w:type="firstCol">
      <w:rPr>
        <w:b/>
        <w:bCs/>
        <w:color w:val="675E47" w:themeColor="text2"/>
      </w:rPr>
    </w:tblStylePr>
    <w:tblStylePr w:type="lastCol">
      <w:rPr>
        <w:color w:val="2F2B20" w:themeColor="text1"/>
      </w:rPr>
    </w:tblStylePr>
  </w:style>
  <w:style w:type="paragraph" w:customStyle="1" w:styleId="DateText">
    <w:name w:val="日期文字"/>
    <w:basedOn w:val="Normal"/>
    <w:uiPriority w:val="35"/>
    <w:pPr>
      <w:spacing w:before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675E47" w:themeColor="text2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eastAsiaTheme="minorEastAsia"/>
      <w:b/>
      <w:bCs/>
      <w:i/>
      <w:iCs/>
      <w:color w:val="000000"/>
      <w:sz w:val="21"/>
      <w:shd w:val="clear" w:color="auto" w:fill="A9A57C" w:themeFill="accent1"/>
      <w14:ligatures w14:val="standard"/>
      <w14:numForm w14:val="oldSty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264" w:lineRule="auto"/>
      <w:outlineLvl w:val="9"/>
    </w:pPr>
    <w:rPr>
      <w:b/>
      <w:color w:val="000000"/>
      <w:sz w:val="28"/>
      <w14:numForm w14:val="default"/>
    </w:rPr>
  </w:style>
  <w:style w:type="paragraph" w:customStyle="1" w:styleId="PersonalName">
    <w:name w:val="人员姓名"/>
    <w:basedOn w:val="Title"/>
    <w:qFormat/>
    <w:rPr>
      <w:b/>
      <w:sz w:val="28"/>
      <w:szCs w:val="28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settings" Target="settings.xml" Id="rId8"/><Relationship Type="http://schemas.openxmlformats.org/officeDocument/2006/relationships/header" Target="header2.xml" Id="rId13"/><Relationship Type="http://schemas.openxmlformats.org/officeDocument/2006/relationships/glossaryDocument" Target="glossary/document.xml" Id="rId18"/><Relationship Type="http://schemas.openxmlformats.org/officeDocument/2006/relationships/customXml" Target="../customXml/item3.xml" Id="rId3"/><Relationship Type="http://schemas.openxmlformats.org/officeDocument/2006/relationships/header" Target="header1.xml" Id="rId12"/><Relationship Type="http://schemas.openxmlformats.org/officeDocument/2006/relationships/fontTable" Target="fontTable.xml" Id="rId17"/><Relationship Type="http://schemas.openxmlformats.org/officeDocument/2006/relationships/customXml" Target="../customXml/item2.xml" Id="rId2"/><Relationship Type="http://schemas.openxmlformats.org/officeDocument/2006/relationships/header" Target="header3.xml" Id="rId16"/><Relationship Type="http://schemas.openxmlformats.org/officeDocument/2006/relationships/customXml" Target="../customXml/item1.xml" Id="rId1"/><Relationship Type="http://schemas.openxmlformats.org/officeDocument/2006/relationships/styles" Target="styles.xml" Id="rId6"/><Relationship Type="http://schemas.openxmlformats.org/officeDocument/2006/relationships/endnotes" Target="endnotes.xml" Id="rId11"/><Relationship Type="http://schemas.openxmlformats.org/officeDocument/2006/relationships/numbering" Target="numbering.xml" Id="rId5"/><Relationship Type="http://schemas.openxmlformats.org/officeDocument/2006/relationships/footer" Target="footer2.xml" Id="rId15"/><Relationship Type="http://schemas.openxmlformats.org/officeDocument/2006/relationships/footnotes" Target="footnotes.xml" Id="rId10"/><Relationship Type="http://schemas.openxmlformats.org/officeDocument/2006/relationships/theme" Target="theme/theme1.xml" Id="rId19"/><Relationship Type="http://schemas.openxmlformats.org/officeDocument/2006/relationships/customXml" Target="../customXml/item4.xml" Id="rId4"/><Relationship Type="http://schemas.openxmlformats.org/officeDocument/2006/relationships/webSettings" Target="webSettings.xml" Id="rId9"/><Relationship Type="http://schemas.openxmlformats.org/officeDocument/2006/relationships/footer" Target="footer1.xml" Id="rId14"/></Relationships>    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Users\jodiedr\AppData\Local\Microsoft\Windows\Temporary%20Internet%20Files\Content.MSO\114D24C3.dotx" TargetMode="External"/></Relationships>  
</file>

<file path=word/glossary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479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78CEF-E504-48FE-A72B-C3DF238CE68F}"/>
      </w:docPartPr>
      <w:docPartBody>
        <w:p>
          <w:pPr>
            <w:pStyle w:val="DefaultPlaceholder2247909519"/>
          </w:pPr>
          <w:r>
            <w:rPr>
              <w:lang w:eastAsia="zh-cn" w:val="zh-cn"/>
            </w:rPr>
            <w:t>[键入称呼]</w:t>
          </w:r>
        </w:p>
      </w:docPartBody>
    </w:docPart>
    <w:docPart>
      <w:docPartPr>
        <w:name w:val="CustomPlaceholder_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A6C55-D6BE-4616-9232-C9D32B98B1C0}"/>
      </w:docPartPr>
      <w:docPartBody>
        <w:p>
          <w:pPr>
            <w:spacing w:after="160"/>
            <w:rPr>
              <w:rFonts w:cs="Times New Roman"/>
              <w:color w:val="000000" w:themeColor="text1"/>
              <w:szCs w:val="20"/>
            </w:rPr>
          </w:pPr>
          <w:r>
            <w:rPr>
              <w:rFonts w:cs="Times New Roman"/>
              <w:color w:val="000000" w:themeColor="text1"/>
              <w:szCs w:val="20"/>
            </w:rP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spacing w:after="160"/>
            <w:rPr>
              <w:rFonts w:cs="Times New Roman"/>
              <w:color w:val="000000" w:themeColor="text1"/>
              <w:szCs w:val="20"/>
            </w:rPr>
          </w:pPr>
          <w:r>
            <w:rPr>
              <w:rFonts w:cs="Times New Roman"/>
              <w:color w:val="000000" w:themeColor="text1"/>
              <w:szCs w:val="20"/>
            </w:rP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CustomPlaceholder22"/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PlaceholderAutotext_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311A9-7CE8-4D5A-8D09-C9F71E0DDFB1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CustomPlaceholder_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D7E81-34A7-49DD-BFE6-0B359398B5C1}"/>
      </w:docPartPr>
      <w:docPartBody>
        <w:p>
          <w:pPr>
            <w:pStyle w:val="CustomPlaceholder39"/>
          </w:pPr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CustomPlaceholder_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AC4E-167A-4B6E-AA0F-FD388E5FA1EB}"/>
      </w:docPartPr>
      <w:docPartBody>
        <w:p>
          <w:pPr>
            <w:pStyle w:val="CustomPlaceholder55"/>
          </w:pPr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PlaceholderAutotext_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C7474-BFE0-43FA-99A7-60663AAAC2AA}"/>
      </w:docPartPr>
      <w:docPartBody>
        <w:p>
          <w:pPr>
            <w:pStyle w:val="PlaceholderAutotext271"/>
          </w:pPr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PlaceholderAutotext_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3818D-4AD8-49BC-815B-F5916102391A}"/>
      </w:docPartPr>
      <w:docPartBody>
        <w:p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PlaceholderAutotext_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69227-1267-4F78-A248-9FDEE1EFB997}"/>
      </w:docPartPr>
      <w:docPartBody>
        <w:p>
          <w:pPr>
            <w:pStyle w:val="PlaceholderAutotext361"/>
          </w:pPr>
          <w:r>
            <w:rPr>
              <w:color w:val="auto"/>
            </w:rPr>
            <w:rPr>
              <w:lang w:eastAsia="zh-cn" w:val="zh-cn"/>
            </w:rPr>
            <w:t>[键入发件人职务]</w:t>
          </w:r>
        </w:p>
      </w:docPartBody>
    </w:docPart>
    <w:docPart>
      <w:docPartPr>
        <w:name w:val="BBACBD055FFE44A69A7C167C2CB8A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FAE9A-ABA4-4F31-B3B8-B51B5B18A079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26BF677F9EBE4FF0BC95573C1C8AC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0DF51-EEAD-4668-A9F1-93091E79E285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传真封面"/>
        <w:style w:val="标题"/>
        <w:category>
          <w:name w:val=" 信函"/>
          <w:gallery w:val="coverPg"/>
        </w:category>
        <w:behaviors>
          <w:behavior w:val="pg"/>
        </w:behaviors>
        <w:guid w:val="{026195F6-7FB5-437F-928B-B0816FE2C018}"/>
      </w:docPartPr>
      <w:docPartBody>
        <w:tbl>
          <w:tblPr>
            <w:tblpPr w:leftFromText="187" w:rightFromText="187" w:tblpY="1"/>
            <w:tblOverlap w:val="never"/>
            <w:tblW w:w="5000" w:type="pct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414"/>
            <w:gridCol w:w="3613"/>
            <w:gridCol w:w="1234"/>
            <w:gridCol w:w="3329"/>
          </w:tblGrid>
          <w:tr>
            <w:trPr>
              <w:trHeight w:val="504"/>
            </w:trPr>
            <w:tc>
              <w:tcPr>
                <w:tcW w:w="8510" w:type="dxa"/>
                <w:gridSpan w:val="4"/>
              </w:tcPr>
              <w:p>
                <w:pPr>
                  <w:pStyle w:val="Title"/>
                </w:pPr>
                <w:r>
                  <w:rPr>
                    <w:lang w:eastAsia="zh-cn" w:val="zh-cn"/>
                  </w:rPr>
                  <w:t>传真</w:t>
                </w: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3206" w:type="dxa"/>
              </w:tcPr>
              <w:sdt>
                <w:sdtPr>
                  <w:rPr>
                    <w:rFonts w:eastAsiaTheme="minorEastAsia"/>
                  </w:rPr>
                  <w:id w:val="-1265611966"/>
                  <w:placeholder>
                    <w:docPart w:val="917C767493D845CFA6E4AA1ABEE8375E"/>
                  </w:placeholder>
                  <w:showingPlcHdr/>
                  <w:date>
                    <w:dateFormat w:val="yyyy-M-d"/>
                    <w:lid w:val="zh-cn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rFonts w:eastAsiaTheme="minorEastAsia"/>
                      </w:rPr>
                    </w:pPr>
                    <w:r>
                      <w:rPr>
                        <w:rFonts w:eastAsiaTheme="minorEastAsia"/>
                      </w:rPr>
                      <w:rPr>
                        <w:lang w:eastAsia="zh-cn" w:val="zh-cn"/>
                      </w:rPr>
                      <w:t>[键入日期]</w:t>
                    </w:r>
                  </w:p>
                </w:sdtContent>
              </w:sdt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收件人:</w:t>
                </w: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  <w:sdt>
                  <w:sdtPr>
                    <w:rPr>
                      <w:rFonts w:eastAsiaTheme="minorEastAsia"/>
                    </w:rPr>
                    <w:id w:val="420132611"/>
                    <w:placeholder>
                      <w:docPart w:val="CustomPlaceholder_3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发件人: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042087"/>
                    <w:placeholder>
                      <w:docPart w:val="PlaceholderAutotext_3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19367425"/>
                <w:placeholder>
                  <w:docPart w:val="6E43A6F614B54284BD022AFAFE1A25BC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页数:</w:t>
                </w:r>
              </w:p>
            </w:tc>
            <w:sdt>
              <w:sdtPr>
                <w:id w:val="19367411"/>
                <w:placeholder>
                  <w:docPart w:val="34A4D2F4F9824D13ADB7D49F8596A82D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[键入页数]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19367418"/>
                <w:placeholder>
                  <w:docPart w:val="21F143B0F8F64FE3AE5A77D557F1812D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367323"/>
                    <w:placeholder>
                      <w:docPart w:val="26BF677F9EBE4FF0BC95573C1C8ACADA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抄送:</w:t>
                </w:r>
              </w:p>
            </w:tc>
            <w:sdt>
              <w:sdtPr>
                <w:rPr>
                  <w:rFonts w:eastAsiaTheme="minorEastAsia"/>
                </w:rPr>
                <w:id w:val="420267833"/>
                <w:placeholder>
                  <w:docPart w:val="966FB836763C48C7850552E97464B464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答复:</w:t>
                </w:r>
              </w:p>
            </w:tc>
            <w:sdt>
              <w:sdtPr>
                <w:rPr>
                  <w:rFonts w:eastAsiaTheme="minorEastAsia"/>
                </w:rPr>
                <w:id w:val="337482267"/>
                <w:placeholder>
                  <w:docPart w:val="966FB836763C48C7850552E97464B464"/>
                </w:placeholder>
                <w:temporary/>
                <w:showingPlcHdr/>
              </w:sdtPr>
              <w:sdtContent>
                <w:tc>
                  <w:tcPr>
                    <w:tcW w:w="7255" w:type="dxa"/>
                    <w:gridSpan w:val="3"/>
                  </w:tcPr>
                  <w:p>
                    <w:pPr>
                      <w:pStyle w:val="NoSpacing"/>
                      <w:rPr>
                        <w:rFonts w:eastAsiaTheme="minorEastAsia"/>
                      </w:rPr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</w:tbl>
        <w:p>
          <w:pPr>
            <w:pStyle w:val="NoSpacing"/>
            <w:rPr>
              <w:sz w:val="40"/>
              <w:szCs w:val="40"/>
            </w:rPr>
          </w:pP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735040" behindDoc="0" locked="1" layoutInCell="1" allowOverlap="1" wp14:editId="43C6CA40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6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25173504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white [3212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">
                    <v:path arrowok="t"/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734016" behindDoc="0" locked="0" layoutInCell="1" allowOverlap="1" wp14:editId="3C49D902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2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25173401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black [3213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">
                    <v:path arrowok="t"/>
                    <w10:wrap anchorx="page" anchory="page"/>
                  </v:rect>
                </w:pict>
              </mc:Fallback>
            </mc:AlternateContent>
          </w:r>
        </w:p>
        <w:p>
          <w:pPr>
            <w:pStyle w:val="NoSpacing"/>
            <w:rPr>
              <w:sz w:val="40"/>
              <w:szCs w:val="40"/>
            </w:rPr>
          </w:pPr>
        </w:p>
        <w:tbl>
          <w:tblPr>
            <w:tblW w:w="5000" w:type="pct"/>
            <w:jc w:val="center"/>
            <w:tblInd w:w="5" w:type="dxa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360"/>
          </w:tblGrid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批注:</w:t>
                </w:r>
              </w:p>
            </w:tc>
          </w:tr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  <w:bCs/>
                  </w:rPr>
                </w:pPr>
                <w:sdt>
                  <w:sdtPr>
                    <w:id w:val="26081636"/>
                    <w:placeholder>
                      <w:docPart w:val="82D06194838C4DAC8397421EFD0BEEFB"/>
                    </w:placeholder>
                    <w:temporary/>
                    <w:showingPlcHdr/>
                  </w:sdtPr>
                  <w:sdtContent>
                    <w:r>
                      <w:rPr>
                        <w:rStyle w:val="NoSpacingChar"/>
                      </w:rPr>
                      <w:rPr>
                        <w:lang w:eastAsia="zh-cn" w:val="zh-cn"/>
                      </w:rPr>
                      <w:t>[键入批注]</w:t>
                    </w:r>
                  </w:sdtContent>
                </w:sdt>
              </w:p>
            </w:tc>
          </w:tr>
        </w:tbl>
        <w:p/>
        <w:tbl>
          <w:tblPr>
            <w:tblpPr w:leftFromText="187" w:rightFromText="187" w:horzAnchor="margin" w:tblpYSpec="bottom"/>
            <w:tblW w:w="5000" w:type="pct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2"/>
            <w:gridCol w:w="1515"/>
            <w:gridCol w:w="360"/>
            <w:gridCol w:w="1515"/>
            <w:gridCol w:w="359"/>
            <w:gridCol w:w="1514"/>
            <w:gridCol w:w="359"/>
            <w:gridCol w:w="1516"/>
            <w:gridCol w:w="359"/>
            <w:gridCol w:w="1501"/>
          </w:tblGrid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pPr w:leftFromText="187" w:rightFromText="187" w:horzAnchor="margin" w:tblpY="1"/>
                  <w:tblW w:w="288" w:type="dxa"/>
                  <w:tbl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  <w:insideH w:val="single" w:sz="4" w:space="0" w:color="000000" w:themeColor="text1"/>
                    <w:insideV w:val="single" w:sz="4" w:space="0" w:color="000000" w:themeColor="text1"/>
                  </w:tblBorders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150" w:type="pct"/>
                    </w:tcPr>
                    <w:p>
                      <w:pPr>
                        <w:pStyle w:val="NoSpacing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</w:tr>
        </w:tbl>
        <w:p/>
        <w:p/>
      </w:docPartBody>
    </w:docPart>
    <w:docPart>
      <w:docPartPr>
        <w:name w:val="相邻背景(偶数页)"/>
        <w:style w:val="页眉/页脚"/>
        <w:category>
          <w:name w:val=" 信函"/>
          <w:gallery w:val="ftrs"/>
        </w:category>
        <w:behaviors>
          <w:behavior w:val="content"/>
        </w:behaviors>
        <w:description w:val="带有页面背景的页脚"/>
        <w:guid w:val="{08F40368-00B3-47F4-AA65-D9D1318F14C1}"/>
      </w:docPartPr>
      <w:docPartBody>
        <w:p>
          <w:pPr>
            <w:pStyle w:val="AdjacencybackgroundEven1"/>
          </w:pPr>
          <w:r>
            <w:rPr/>
            <mc:AlternateContent>
              <mc:Choice Requires="wps">
                <w:drawing>
                  <wp:anchor distT="0" distB="0" distL="114300" distR="114300" simplePos="0" relativeHeight="251737088" behindDoc="1" locked="0" layoutInCell="1" allowOverlap="1" wp14:editId="59A3347B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25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-251579392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38112" behindDoc="1" locked="0" layoutInCell="1" allowOverlap="1" wp14:editId="3A96D71B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9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-251578368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39136" behindDoc="0" locked="0" layoutInCell="1" allowOverlap="1" wp14:editId="43308449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32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id="_x0000_t185" coordsize="21600,21600" filled="f" o:spt="185" adj="3600" path="m@0,nfqx0@0l0@2qy@0,21600em@1,nfqx21600@0l21600@2qy@1,21600em@0,nsqx0@0l0@2qy@0,21600l@1,21600qx21600@2l21600@0qy@1,xe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limo="10800,10800" textboxrect="@3,@3,@4,@5" gradientshapeok="t" o:connecttype="custom" o:connectlocs="@8,0;0,@9;@8,@7;@6,@9" o:extrusionok="f"/>
                    <v:handles>
                      <v:h position="#0,topLeft" switch="" xrange="0,10800"/>
                    </v:handles>
                  </v:shapetype>
                  <v:shape id="Double Bracket 7" style="position:absolute;margin-left:0;margin-top:0;width:36pt;height:28.8pt;z-index:251739136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spid="_x0000_s1026" strokecolor="white [3212]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奇数页)"/>
        <w:style w:val="页眉/页脚"/>
        <w:category>
          <w:name w:val=" 信函"/>
          <w:gallery w:val="ftrs"/>
        </w:category>
        <w:behaviors>
          <w:behavior w:val="content"/>
        </w:behaviors>
        <w:description w:val="带有页面背景的页脚"/>
        <w:guid w:val="{56077E18-7B68-4160-BB63-6BF9E8B42193}"/>
      </w:docPartPr>
      <w:docPartBody>
        <w:p>
          <w:pPr>
            <w:pStyle w:val="AdjacencybackgroundOdd2"/>
          </w:pPr>
          <w:r>
            <w:rPr/>
            <mc:AlternateContent>
              <mc:Choice Requires="wps">
                <w:drawing>
                  <wp:anchor distT="0" distB="0" distL="114300" distR="114300" simplePos="0" relativeHeight="251741184" behindDoc="1" locked="0" layoutInCell="1" allowOverlap="1" wp14:editId="4F9D0EB5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3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-25157529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2208" behindDoc="1" locked="0" layoutInCell="1" allowOverlap="1" wp14:editId="574FA865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37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-25157427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CJgh3gCAIAAHAEAAAOAAAA&#10;AAAAAAAAAAAAAC4CAABkcnMvZTJvRG9jLnhtbFBLAQItABQABgAIAAAAIQCHA4n52gAAAAUBAAAP&#10;AAAAAAAAAAAAAAAAAGI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3232" behindDoc="0" locked="0" layoutInCell="1" allowOverlap="1" wp14:editId="26C8BA73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40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27" style="position:absolute;margin-left:0;margin-top:0;width:36pt;height:28.8pt;z-index:251743232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strokecolor="white [3212]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信函"/>
          <w:gallery w:val="ftrs"/>
        </w:category>
        <w:behaviors>
          <w:behavior w:val="content"/>
        </w:behaviors>
        <w:guid w:val="{EBB45EA3-9C08-4A3D-9995-DA7FB8A3DB13}"/>
      </w:docPartPr>
      <w:docPartBody>
        <w:p>
          <w:pPr>
            <w:pStyle w:val="AdjacencyEven2"/>
          </w:pPr>
          <w:r>
            <w:rPr/>
            <mc:AlternateContent>
              <mc:Choice Requires="wps">
                <w:drawing>
                  <wp:anchor distT="0" distB="0" distL="114300" distR="114300" simplePos="0" relativeHeight="251745280" behindDoc="1" locked="0" layoutInCell="1" allowOverlap="1" wp14:editId="366D9598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4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-25157120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6304" behindDoc="1" locked="0" layoutInCell="1" allowOverlap="1" wp14:editId="651C8E2A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45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-25157017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7328" behindDoc="0" locked="0" layoutInCell="1" allowOverlap="1" wp14:editId="5C554323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48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28" style="position:absolute;margin-left:0;margin-top:0;width:36pt;height:28.8pt;z-index:251747328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strokecolor="white [3212]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奇数页)"/>
        <w:style w:val="页眉/页脚"/>
        <w:category>
          <w:name w:val=" 信函"/>
          <w:gallery w:val="ftrs"/>
        </w:category>
        <w:behaviors>
          <w:behavior w:val="content"/>
        </w:behaviors>
        <w:guid w:val="{619FD8F3-CBD0-4810-BAA8-C6BD5F6600C6}"/>
      </w:docPartPr>
      <w:docPartBody>
        <w:p>
          <w:pPr>
            <w:pStyle w:val="AdjacencyOdd2"/>
          </w:pPr>
          <w:r>
            <w:rPr/>
            <mc:AlternateContent>
              <mc:Choice Requires="wps">
                <w:drawing>
                  <wp:anchor distT="0" distB="0" distL="114300" distR="114300" simplePos="0" relativeHeight="251749376" behindDoc="1" locked="0" layoutInCell="1" allowOverlap="1" wp14:editId="54486EC0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50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-25156710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0400" behindDoc="1" locked="0" layoutInCell="1" allowOverlap="1" wp14:editId="4F951F4F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53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-25156608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DFS7yPCAIAAHAEAAAOAAAA&#10;AAAAAAAAAAAAAC4CAABkcnMvZTJvRG9jLnhtbFBLAQItABQABgAIAAAAIQCHA4n52gAAAAUBAAAP&#10;AAAAAAAAAAAAAAAAAGI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1424" behindDoc="0" locked="0" layoutInCell="1" allowOverlap="1" wp14:editId="069A7FE1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56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29" style="position:absolute;margin-left:0;margin-top:0;width:36pt;height:28.8pt;z-index:251751424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strokecolor="white [3212]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偶数页)"/>
        <w:style w:val="页眉/页脚"/>
        <w:category>
          <w:name w:val=" 信函"/>
          <w:gallery w:val="hdrs"/>
        </w:category>
        <w:behaviors>
          <w:behavior w:val="content"/>
        </w:behaviors>
        <w:description w:val="带有页面背景的页眉"/>
        <w:guid w:val="{7227CD39-C875-4D89-A852-30C378AB7020}"/>
      </w:docPartPr>
      <w:docPartBody>
        <w:p>
          <w:pPr>
            <w:pStyle w:val="AdjacencyBackgroundEven10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56544" behindDoc="1" locked="0" layoutInCell="1" allowOverlap="1" wp14:editId="21937629">
                    <wp:simplePos x="0" y="0"/>
                    <mc:AlternateContent>
                      <mc:Choice Requires="wp14">
                        <wp:positionH relativeFrom="page">
                          <wp14:pctPosHOffset>9000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58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6.9pt;height:11in;z-index:-251559936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">
                    <v:fill type="gradientRadial" color2="white [3201]" colors="0 white;26214f #fefefe;1 #7c7c7c" focus="100%" focussize="" focusposition=".5,-52429f" rotate="t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5520" behindDoc="0" locked="0" layoutInCell="1" allowOverlap="1" wp14:editId="17B282D9">
                    <wp:simplePos x="0" y="0"/>
                    <mc:AlternateContent>
                      <mc:Choice Requires="wp14">
                        <wp:positionH relativeFrom="page">
                          <wp14:pctPosHOffset>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60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单位"/>
                                  <w:tag w:val=""/>
                                  <w:id w:val="2030756170"/>
                                  <w:placeholder>
                                    <w:docPart w:val="90063444AEC049089598E0FB74F42F14"/>
                                  </w:placeholder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3" style="position:absolute;margin-left:0;margin-top:0;width:32.25pt;height:356.4pt;z-index:251755520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2030756170"/>
                            <w:placeholder>
                              <w:docPart w:val="90063444AEC049089598E0FB74F42F14"/>
                            </w:placeholder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4496" behindDoc="1" locked="0" layoutInCell="1" allowOverlap="1" wp14:editId="6E361821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6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-25156198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31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3472" behindDoc="1" locked="0" layoutInCell="1" allowOverlap="1" wp14:editId="79123E6D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6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4" style="position:absolute;margin-left:0;margin-top:0;width:55.1pt;height:11in;z-index:-251563008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32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90063444AEC049089598E0FB74F42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1936C-C250-492C-9FC5-B7FAF9D45FCB}"/>
      </w:docPartPr>
      <w:docPartBody>
        <w:p>
          <w:r>
            <w:rPr>
              <w:color w:val="FFFFFF" w:themeColor="background1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相邻背景(奇数页)"/>
        <w:style w:val="页眉/页脚"/>
        <w:category>
          <w:name w:val=" 信函"/>
          <w:gallery w:val="hdrs"/>
        </w:category>
        <w:behaviors>
          <w:behavior w:val="content"/>
        </w:behaviors>
        <w:description w:val="带有页面背景的页眉"/>
        <w:guid w:val="{CEF0AD00-8E53-4A31-866D-EBDA37B27D9B}"/>
      </w:docPartPr>
      <w:docPartBody>
        <w:p>
          <w:pPr>
            <w:pStyle w:val="AdjacencybackgroundOdd3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61664" behindDoc="1" locked="0" layoutInCell="1" allowOverlap="1" wp14:editId="4451E3AC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7072630" cy="10058400"/>
                    <wp:effectExtent l="0" t="0" r="0" b="0"/>
                    <wp:wrapNone/>
                    <wp:docPr id="66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6.9pt;height:11in;z-index:-251554816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">
                    <v:fill type="gradientRadial" color2="white [3201]" colors="0 white;26214f #fefefe;1 #7c7c7c" focus="100%" focussize="" focusposition=".5,-52429f" rotate="t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0640" behindDoc="0" locked="0" layoutInCell="1" allowOverlap="1" wp14:editId="5DBF0993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68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单位"/>
                                  <w:tag w:val=""/>
                                  <w:id w:val="823237563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33" style="position:absolute;margin-left:0;margin-top:0;width:32.25pt;height:356.4pt;z-index:251760640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823237563"/>
                            <w:placeholder>
                              <w:docPart w:val="B242695C4C0A42C791FE501D7B8B2298"/>
                            </w:placeholder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9616" behindDoc="1" locked="0" layoutInCell="1" allowOverlap="1" wp14:editId="0104531B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70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34" style="position:absolute;margin-left:0;margin-top:0;width:55.1pt;height:71.3pt;z-index:-25155686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CtirUfEQIA&#10;AIMEAAAOAAAAAAAAAAAAAAAAAC4CAABkcnMvZTJvRG9jLnhtbFBLAQItABQABgAIAAAAIQCHA4n5&#10;2gAAAAUBAAAPAAAAAAAAAAAAAAAAAGsEAABkcnMvZG93bnJldi54bWxQSwUGAAAAAAQABADzAAAA&#10;cgUAAAAA&#10;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8592" behindDoc="1" locked="0" layoutInCell="1" allowOverlap="1" wp14:editId="57728D59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7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35" style="position:absolute;margin-left:0;margin-top:0;width:55.1pt;height:11in;z-index:-251557888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信函"/>
          <w:gallery w:val="hdrs"/>
        </w:category>
        <w:behaviors>
          <w:behavior w:val="content"/>
        </w:behaviors>
        <w:guid w:val="{6AD1C5A6-A549-440A-816E-1DAB9EC13C58}"/>
      </w:docPartPr>
      <w:docPartBody>
        <w:p>
          <w:pPr>
            <w:pStyle w:val="AdjacencyEven3"/>
          </w:pPr>
          <w:r>
            <w:rPr/>
            <mc:AlternateContent>
              <mc:Choice Requires="wps">
                <w:drawing>
                  <wp:anchor distT="0" distB="0" distL="114300" distR="114300" simplePos="0" relativeHeight="251765760" behindDoc="0" locked="0" layoutInCell="1" allowOverlap="1" wp14:editId="3040F8DA">
                    <wp:simplePos x="0" y="0"/>
                    <mc:AlternateContent>
                      <mc:Choice Requires="wp14">
                        <wp:positionH relativeFrom="page">
                          <wp14:pctPosHOffset>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74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单位"/>
                                  <w:tag w:val=""/>
                                  <w:id w:val="686412108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36" style="position:absolute;margin-left:0;margin-top:0;width:32.25pt;height:356.4pt;z-index:251765760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686412108"/>
                            <w:placeholder>
                              <w:docPart w:val="F743AE8E54404CD6AA52D21E1B8B0B8E"/>
                            </w:placeholder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4736" behindDoc="1" locked="0" layoutInCell="1" allowOverlap="1" wp14:editId="1D25A2D1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76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37" style="position:absolute;margin-left:0;margin-top:0;width:55.1pt;height:71.3pt;z-index:-25155174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3712" behindDoc="1" locked="0" layoutInCell="1" allowOverlap="1" wp14:editId="0DF54D76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78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38" style="position:absolute;margin-left:0;margin-top:0;width:55.1pt;height:11in;z-index:-251552768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奇数页)"/>
        <w:style w:val="页眉/页脚"/>
        <w:category>
          <w:name w:val=" 信函"/>
          <w:gallery w:val="hdrs"/>
        </w:category>
        <w:behaviors>
          <w:behavior w:val="content"/>
        </w:behaviors>
        <w:guid w:val="{05C0EF88-A05F-4880-B071-864C466C5410}"/>
      </w:docPartPr>
      <w:docPartBody>
        <w:p>
          <w:pPr>
            <w:pStyle w:val="AdjacencyOdd3"/>
          </w:pPr>
          <w:r>
            <w:rPr/>
            <mc:AlternateContent>
              <mc:Choice Requires="wps">
                <w:drawing>
                  <wp:anchor distT="0" distB="0" distL="114300" distR="114300" simplePos="0" relativeHeight="251769856" behindDoc="0" locked="0" layoutInCell="1" allowOverlap="1" wp14:editId="31553E40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80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单位"/>
                                  <w:tag w:val=""/>
                                  <w:id w:val="-1124528258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_x0000_s1039" style="position:absolute;margin-left:0;margin-top:0;width:32.25pt;height:356.4pt;z-index:251769856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单位"/>
                            <w:tag w:val=""/>
                            <w:id w:val="-1124528258"/>
                            <w:placeholder>
                              <w:docPart w:val="7D74AD8AF68D49E89C3CA3879C837364"/>
                            </w:placeholder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8832" behindDoc="1" locked="0" layoutInCell="1" allowOverlap="1" wp14:editId="579F9C3D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8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40" style="position:absolute;margin-left:0;margin-top:0;width:55.1pt;height:71.3pt;z-index:-251547648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B+oDw8EQIA&#10;AIMEAAAOAAAAAAAAAAAAAAAAAC4CAABkcnMvZTJvRG9jLnhtbFBLAQItABQABgAIAAAAIQCHA4n5&#10;2gAAAAUBAAAPAAAAAAAAAAAAAAAAAGsEAABkcnMvZG93bnJldi54bWxQSwUGAAAAAAQABADzAAAA&#10;cgUAAAAA&#10;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7808" behindDoc="1" locked="0" layoutInCell="1" allowOverlap="1" wp14:editId="7BD222CD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8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_x0000_s1041" style="position:absolute;margin-left:0;margin-top:0;width:55.1pt;height:11in;z-index:-251548672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917C767493D845CFA6E4AA1ABEE83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6D7CA-B052-4DD7-BFDA-ADB72460960B}"/>
      </w:docPartPr>
      <w:docPartBody>
        <w:p>
          <w:r>
            <w:rPr>
              <w:lang w:eastAsia="zh-cn" w:val="zh-cn"/>
            </w:rPr>
            <w:t>[键入日期]</w:t>
          </w:r>
        </w:p>
      </w:docPartBody>
    </w:docPart>
    <w:docPart>
      <w:docPartPr>
        <w:name w:val="6E43A6F614B54284BD022AFAFE1A2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B0C89-7BDB-46D5-BDF9-0C6181AD47E3}"/>
      </w:docPartPr>
      <w:docPartBody>
        <w:p>
          <w: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34A4D2F4F9824D13ADB7D49F8596A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D45E3-3F55-4874-B5C7-5C5A80C43FB2}"/>
      </w:docPartPr>
      <w:docPartBody>
        <w:p>
          <w:r>
            <w:rPr>
              <w:lang w:eastAsia="zh-cn" w:val="zh-cn"/>
            </w:rPr>
            <w:t>[键入页数]</w:t>
          </w:r>
        </w:p>
      </w:docPartBody>
    </w:docPart>
    <w:docPart>
      <w:docPartPr>
        <w:name w:val="21F143B0F8F64FE3AE5A77D557F18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F34B5-CB08-4D10-BB17-E3AA4A3FF614}"/>
      </w:docPartPr>
      <w:docPartBody>
        <w:p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966FB836763C48C7850552E97464B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BC89C-13FA-4F37-A5A0-56000F8EDE16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82D06194838C4DAC8397421EFD0BE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F3EB3-2ECB-4331-906B-53DC49549998}"/>
      </w:docPartPr>
      <w:docPartBody>
        <w:p>
          <w:r>
            <w:rPr>
              <w:rStyle w:val="NoSpacingChar"/>
            </w:rPr>
            <w:rPr>
              <w:lang w:eastAsia="zh-cn" w:val="zh-cn"/>
            </w:rPr>
            <w:t>[键入批注]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C3819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E4C86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2C077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C8EC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9B6F702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 w:eastAsia="Monotype Corsiva"/>
        <w:color w:val="9BBB59" w:themeColor="accent3"/>
      </w:rPr>
    </w:lvl>
  </w:abstractNum>
  <w:abstractNum w:abstractNumId="5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 w:eastAsia="Symbol"/>
        <w:color w:val="9BBB59" w:themeColor="accent3"/>
      </w:rPr>
    </w:lvl>
  </w:abstractNum>
  <w:abstractNum w:abstractNumId="6">
    <w:nsid w:val="FFFFFF82"/>
    <w:multiLevelType w:val="singleLevel"/>
    <w:tmpl w:val="AC6E7B8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 w:eastAsia="Symbol"/>
        <w:color w:val="95B3D7" w:themeColor="accent1" w:themeTint="99"/>
      </w:rPr>
    </w:lvl>
  </w:abstractNum>
  <w:abstractNum w:abstractNumId="7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 w:eastAsia="Symbol"/>
        <w:color w:val="4F81BD" w:themeColor="accent1"/>
      </w:rPr>
    </w:lvl>
  </w:abstractNum>
  <w:abstractNum w:abstractNumId="8">
    <w:nsid w:val="FFFFFF88"/>
    <w:multiLevelType w:val="singleLevel"/>
    <w:tmpl w:val="3F446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E249CE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 w:eastAsia="Symbol"/>
        <w:color w:val="365F91" w:themeColor="accent1" w:themeShade="BF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hyphenationZone w:val=""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DocumentPartTemplate"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Closing" w:uiPriority="5"/>
    <w:lsdException w:name="Subtitle" w:semiHidden="0" w:uiPriority="11" w:unhideWhenUsed="0" w:qFormat="1"/>
    <w:lsdException w:name="Salutation" w:uiPriority="4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 w:qFormat="1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300" w:after="40" w:line="240" w:lineRule="auto"/>
      <w:outlineLvl w:val="0"/>
    </w:pPr>
    <w:rPr>
      <w:rFonts w:asciiTheme="majorHAnsi" w:hAnsiTheme="majorHAnsi" w:cs="Times New Roman" w:eastAsiaTheme="majorEastAsia"/>
      <w:b/>
      <w:color w:val="365F91" w:themeColor="accent1" w:themeShade="BF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240" w:after="40" w:line="240" w:lineRule="auto"/>
      <w:outlineLvl w:val="1"/>
    </w:pPr>
    <w:rPr>
      <w:rFonts w:asciiTheme="majorHAnsi" w:hAnsiTheme="majorHAnsi" w:cs="Times New Roman" w:eastAsiaTheme="majorEastAsia"/>
      <w:b/>
      <w:color w:val="365F91" w:themeColor="accent1" w:themeShade="BF"/>
      <w:spacing w:val="2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200" w:after="40" w:line="240" w:lineRule="auto"/>
      <w:outlineLvl w:val="2"/>
    </w:pPr>
    <w:rPr>
      <w:rFonts w:asciiTheme="majorHAnsi" w:hAnsiTheme="majorHAnsi" w:cs="Times New Roman" w:eastAsiaTheme="majorEastAsia"/>
      <w:b/>
      <w:color w:val="4F81BD" w:themeColor="accent1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spacing w:before="240" w:after="0"/>
      <w:outlineLvl w:val="3"/>
    </w:pPr>
    <w:rPr>
      <w:rFonts w:asciiTheme="majorHAnsi" w:hAnsiTheme="majorHAnsi" w:cs="Times New Roman" w:eastAsiaTheme="majorEastAsia"/>
      <w:b/>
      <w:color w:val="76923C" w:themeColor="accent3" w:themeShade="BF"/>
      <w:spacing w:val="20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spacing w:before="200" w:after="0"/>
      <w:outlineLvl w:val="4"/>
    </w:pPr>
    <w:rPr>
      <w:rFonts w:asciiTheme="majorHAnsi" w:hAnsiTheme="majorHAnsi" w:cs="Times New Roman" w:eastAsiaTheme="majorEastAsia"/>
      <w:b/>
      <w:i/>
      <w:color w:val="76923C" w:themeColor="accent3" w:themeShade="BF"/>
      <w:spacing w:val="20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spacing w:before="200" w:after="0"/>
      <w:outlineLvl w:val="5"/>
    </w:pPr>
    <w:rPr>
      <w:rFonts w:asciiTheme="majorHAnsi" w:hAnsiTheme="majorHAnsi" w:cs="Times New Roman" w:eastAsiaTheme="majorEastAsia"/>
      <w:color w:val="4E6128" w:themeColor="accent3" w:themeShade="7F"/>
      <w:spacing w:val="1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spacing w:before="200" w:after="0"/>
      <w:outlineLvl w:val="6"/>
    </w:pPr>
    <w:rPr>
      <w:rFonts w:asciiTheme="majorHAnsi" w:hAnsiTheme="majorHAnsi" w:cs="Times New Roman" w:eastAsiaTheme="majorEastAsia"/>
      <w:i/>
      <w:color w:val="4E6128" w:themeColor="accent3" w:themeShade="7F"/>
      <w:spacing w:val="10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spacing w:before="200" w:after="0"/>
      <w:outlineLvl w:val="7"/>
    </w:pPr>
    <w:rPr>
      <w:rFonts w:asciiTheme="majorHAnsi" w:hAnsiTheme="majorHAnsi" w:cs="Times New Roman" w:eastAsiaTheme="majorEastAsia"/>
      <w:color w:val="4F81BD" w:themeColor="accent1"/>
      <w:spacing w:val="1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spacing w:before="200" w:after="0"/>
      <w:outlineLvl w:val="8"/>
    </w:pPr>
    <w:rPr>
      <w:rFonts w:asciiTheme="majorHAnsi" w:hAnsiTheme="majorHAnsi" w:cs="Times New Roman" w:eastAsiaTheme="majorEastAsia"/>
      <w:i/>
      <w:color w:val="4F81BD" w:themeColor="accent1"/>
      <w:spacing w:val="1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hAnsiTheme="majorHAnsi" w:cs="Times New Roman" w:eastAsiaTheme="majorEastAsia"/>
      <w:color w:val="4F81BD" w:themeColor="accent1"/>
      <w:spacing w:val="10"/>
      <w:szCs w:val="20"/>
    </w:rPr>
  </w:style>
  <w:style w:type="character" w:styleId="Strong">
    <w:name w:val="Strong"/>
    <w:uiPriority w:val="22"/>
    <w:qFormat/>
    <w:rPr>
      <w:rFonts w:asciiTheme="minorHAnsi" w:hAnsiTheme="minorHAnsi" w:eastAsiaTheme="minorEastAsia"/>
      <w:b/>
      <w:color w:val="C0504D" w:themeColor="accent2"/>
    </w:rPr>
  </w:style>
  <w:style w:type="character" w:customStyle="1" w:styleId="IntenseReferenceChar">
    <w:name w:val="重要参考资料字符"/>
    <w:basedOn w:val="DefaultParagraphFont"/>
    <w:uiPriority w:val="32"/>
    <w:rPr>
      <w:rFonts w:cs="Times New Roman"/>
      <w:b/>
      <w:color w:val="365F91" w:themeColor="accent1" w:themeShade="BF"/>
      <w:szCs w:val="20"/>
      <w:u w:val="single"/>
    </w:rPr>
  </w:style>
  <w:style w:type="character" w:customStyle="1" w:styleId="SubtleReferenceChar">
    <w:name w:val="次要参考资料字符"/>
    <w:basedOn w:val="DefaultParagraphFont"/>
    <w:uiPriority w:val="31"/>
    <w:rPr>
      <w:rFonts w:cs="Times New Roman"/>
      <w:color w:val="737373" w:themeColor="text1" w:themeTint="8C"/>
      <w:szCs w:val="20"/>
      <w:u w:val="single"/>
    </w:rPr>
  </w:style>
  <w:style w:type="character" w:customStyle="1" w:styleId="BookTitleChar">
    <w:name w:val="书籍标题字符"/>
    <w:basedOn w:val="DefaultParagraphFont"/>
    <w:uiPriority w:val="33"/>
    <w:rPr>
      <w:rFonts w:asciiTheme="majorHAnsi" w:hAnsiTheme="majorHAnsi" w:cs="Times New Roman" w:eastAsiaTheme="majorEastAsia"/>
      <w:b/>
      <w:i/>
      <w:color w:val="F79646" w:themeColor="accent6"/>
      <w:szCs w:val="20"/>
    </w:rPr>
  </w:style>
  <w:style w:type="character" w:customStyle="1" w:styleId="IntenseEmphasisChar">
    <w:name w:val="重要强调字符"/>
    <w:basedOn w:val="DefaultParagraphFont"/>
    <w:uiPriority w:val="21"/>
    <w:rPr>
      <w:rFonts w:cs="Times New Roman"/>
      <w:b/>
      <w:i/>
      <w:color w:val="76923C" w:themeColor="accent3" w:themeShade="BF"/>
      <w:szCs w:val="20"/>
    </w:rPr>
  </w:style>
  <w:style w:type="character" w:customStyle="1" w:styleId="SubtleEmphasisChar">
    <w:name w:val="次要强调字符"/>
    <w:basedOn w:val="DefaultParagraphFont"/>
    <w:uiPriority w:val="19"/>
    <w:rPr>
      <w:rFonts w:cs="Times New Roman"/>
      <w:i/>
      <w:color w:val="737373" w:themeColor="text1" w:themeTint="8C"/>
      <w:szCs w:val="20"/>
    </w:rPr>
  </w:style>
  <w:style w:type="paragraph" w:styleId="Quote">
    <w:name w:val="Quote"/>
    <w:basedOn w:val="Normal"/>
    <w:link w:val="QuoteChar"/>
    <w:uiPriority w:val="29"/>
    <w:qFormat/>
    <w:pPr>
      <w:spacing w:after="160"/>
    </w:pPr>
    <w:rPr>
      <w:rFonts w:eastAsiaTheme="minorHAnsi" w:cs="Times New Roman"/>
      <w:i/>
      <w:color w:val="7F7F7F" w:themeColor="background1" w:themeShade="7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rFonts w:eastAsiaTheme="minorHAnsi" w:cs="Times New Roman"/>
      <w:i/>
      <w:color w:val="7F7F7F" w:themeColor="background1" w:themeShade="7F"/>
      <w:sz w:val="24"/>
      <w:szCs w:val="24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  <w:spacing w:after="160"/>
    </w:pPr>
    <w:rPr>
      <w:rFonts w:eastAsiaTheme="minorHAnsi" w:cs="Times New Roman"/>
      <w:color w:val="000000" w:themeColor="text1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 w:cs="Times New Roman"/>
      <w:color w:val="000000" w:themeColor="text1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160"/>
    </w:pPr>
    <w:rPr>
      <w:rFonts w:ascii="Tahoma" w:eastAsiaTheme="minorHAnsi" w:hAnsi="Tahoma" w:cs="Tahoma" w:eastAsia="Tahoma"/>
      <w:color w:val="000000" w:themeColor="text1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HAnsi" w:hAnsi="Tahoma" w:cs="Tahoma" w:eastAsia="Tahoma"/>
      <w:color w:val="000000" w:themeColor="text1"/>
      <w:sz w:val="16"/>
      <w:szCs w:val="16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paragraph" w:styleId="ListBullet">
    <w:name w:val="List Bullet"/>
    <w:basedOn w:val="Normal"/>
    <w:uiPriority w:val="36"/>
    <w:unhideWhenUsed/>
    <w:qFormat/>
    <w:pPr>
      <w:numPr>
        <w:numId w:val="1"/>
      </w:numPr>
      <w:spacing w:after="0"/>
      <w:contextualSpacing/>
    </w:pPr>
    <w:rPr>
      <w:rFonts w:eastAsiaTheme="minorHAnsi" w:cs="Times New Roman"/>
      <w:color w:val="000000" w:themeColor="text1"/>
      <w:szCs w:val="20"/>
    </w:rPr>
  </w:style>
  <w:style w:type="paragraph" w:styleId="ListBullet3">
    <w:name w:val="List Bullet 3"/>
    <w:basedOn w:val="Normal"/>
    <w:uiPriority w:val="36"/>
    <w:unhideWhenUsed/>
    <w:qFormat/>
    <w:pPr>
      <w:numPr>
        <w:numId w:val="2"/>
      </w:numPr>
      <w:spacing w:after="0"/>
    </w:pPr>
    <w:rPr>
      <w:rFonts w:eastAsiaTheme="minorHAnsi" w:cs="Times New Roman"/>
      <w:color w:val="000000" w:themeColor="text1"/>
      <w:szCs w:val="20"/>
    </w:rPr>
  </w:style>
  <w:style w:type="paragraph" w:styleId="ListBullet5">
    <w:name w:val="List Bullet 5"/>
    <w:basedOn w:val="Normal"/>
    <w:uiPriority w:val="36"/>
    <w:unhideWhenUsed/>
    <w:qFormat/>
    <w:pPr>
      <w:numPr>
        <w:numId w:val="3"/>
      </w:numPr>
      <w:spacing w:after="0"/>
    </w:pPr>
    <w:rPr>
      <w:rFonts w:eastAsiaTheme="minorHAnsi" w:cs="Times New Roman"/>
      <w:color w:val="000000" w:themeColor="text1"/>
      <w:szCs w:val="20"/>
    </w:rPr>
  </w:style>
  <w:style w:type="paragraph" w:styleId="TOC4">
    <w:name w:val="toc 4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662"/>
    </w:pPr>
    <w:rPr>
      <w:rFonts w:eastAsiaTheme="minorHAnsi" w:cs="Times New Roman"/>
      <w:smallCaps/>
      <w:color w:val="000000" w:themeColor="text1"/>
      <w:szCs w:val="20"/>
    </w:rPr>
  </w:style>
  <w:style w:type="paragraph" w:styleId="TOC6">
    <w:name w:val="toc 6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1094"/>
    </w:pPr>
    <w:rPr>
      <w:rFonts w:eastAsiaTheme="minorHAnsi" w:cs="Times New Roman"/>
      <w:smallCaps/>
      <w:color w:val="000000" w:themeColor="text1"/>
      <w:szCs w:val="20"/>
    </w:rPr>
  </w:style>
  <w:style w:type="paragraph" w:styleId="TOC8">
    <w:name w:val="toc 8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1540"/>
    </w:pPr>
    <w:rPr>
      <w:rFonts w:eastAsiaTheme="minorHAnsi" w:cs="Times New Roman"/>
      <w:smallCaps/>
      <w:color w:val="000000" w:themeColor="text1"/>
      <w:szCs w:val="20"/>
    </w:rPr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rFonts w:asciiTheme="minorHAnsi" w:hAnsiTheme="minorHAnsi" w:cs="Times New Roman" w:eastAsiaTheme="minorEastAsia"/>
      <w:b/>
      <w:i/>
      <w:smallCaps/>
      <w:color w:val="C0504D" w:themeColor="accent2"/>
      <w:spacing w:val="2"/>
      <w:w w:val="100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rFonts w:asciiTheme="minorHAnsi" w:hAnsiTheme="minorHAnsi" w:cs="Times New Roman" w:eastAsiaTheme="minorEastAsia"/>
      <w:i/>
      <w:color w:val="737373" w:themeColor="text1" w:themeTint="8C"/>
      <w:spacing w:val="2"/>
      <w:w w:val="100"/>
      <w:kern w:val="0"/>
      <w:sz w:val="22"/>
      <w:szCs w:val="22"/>
    </w:rPr>
  </w:style>
  <w:style w:type="paragraph" w:styleId="Closing">
    <w:name w:val="Closing"/>
    <w:basedOn w:val="Normal"/>
    <w:link w:val="ClosingChar"/>
    <w:uiPriority w:val="5"/>
    <w:unhideWhenUsed/>
    <w:pPr>
      <w:spacing w:after="160"/>
    </w:pPr>
    <w:rPr>
      <w:rFonts w:eastAsiaTheme="minorHAnsi" w:cs="Times New Roman"/>
      <w:color w:val="000000" w:themeColor="text1"/>
      <w:szCs w:val="20"/>
    </w:rPr>
  </w:style>
  <w:style w:type="character" w:customStyle="1" w:styleId="ClosingChar">
    <w:name w:val="Closing Char"/>
    <w:basedOn w:val="DefaultParagraphFont"/>
    <w:link w:val="Closing"/>
    <w:uiPriority w:val="5"/>
    <w:rPr>
      <w:rFonts w:eastAsiaTheme="minorHAnsi" w:cs="Times New Roman"/>
      <w:color w:val="000000" w:themeColor="text1"/>
      <w:szCs w:val="20"/>
    </w:rPr>
  </w:style>
  <w:style w:type="paragraph" w:styleId="Salutation">
    <w:name w:val="Salutation"/>
    <w:basedOn w:val="NoSpacing"/>
    <w:next w:val="Normal"/>
    <w:link w:val="SalutationChar"/>
    <w:uiPriority w:val="4"/>
    <w:unhideWhenUsed/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Pr>
      <w:rFonts w:eastAsiaTheme="minorHAnsi" w:cs="Times New Roman"/>
      <w:b/>
      <w:color w:val="000000" w:themeColor="text1"/>
      <w:szCs w:val="20"/>
    </w:rPr>
  </w:style>
  <w:style w:type="paragraph" w:customStyle="1" w:styleId="CustomPlaceholder22">
    <w:name w:val="CustomPlaceholder_22"/>
    <w:pPr>
      <w:spacing w:after="160"/>
    </w:pPr>
    <w:rPr>
      <w:rFonts w:eastAsiaTheme="minorHAnsi" w:cs="Times New Roman"/>
      <w:color w:val="000000" w:themeColor="text1"/>
      <w:szCs w:val="20"/>
    </w:rPr>
  </w:style>
  <w:style w:type="paragraph" w:customStyle="1" w:styleId="CustomPlaceholder39">
    <w:name w:val="CustomPlaceholder_39"/>
    <w:pPr>
      <w:spacing w:after="0" w:line="240" w:lineRule="auto"/>
    </w:pPr>
    <w:rPr>
      <w:rFonts w:eastAsiaTheme="minorHAnsi" w:cs="Times New Roman"/>
      <w:color w:val="000000" w:themeColor="text1"/>
      <w:szCs w:val="20"/>
    </w:rPr>
  </w:style>
  <w:style w:type="paragraph" w:customStyle="1" w:styleId="CustomPlaceholder55">
    <w:name w:val="CustomPlaceholder_55"/>
    <w:pPr>
      <w:spacing w:after="0" w:line="240" w:lineRule="auto"/>
    </w:pPr>
    <w:rPr>
      <w:rFonts w:eastAsiaTheme="minorHAnsi" w:cs="Times New Roman"/>
      <w:color w:val="000000" w:themeColor="text1"/>
      <w:szCs w:val="20"/>
    </w:rPr>
  </w:style>
  <w:style w:type="paragraph" w:customStyle="1" w:styleId="PlaceholderAutotext271">
    <w:name w:val="PlaceholderAutotext_271"/>
    <w:pPr>
      <w:spacing w:after="360" w:line="240" w:lineRule="auto"/>
      <w:contextualSpacing/>
    </w:pPr>
    <w:rPr>
      <w:rFonts w:eastAsiaTheme="minorHAnsi" w:cs="Times New Roman"/>
      <w:color w:val="000000" w:themeColor="text1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="Times New Roman" w:eastAsiaTheme="majorEastAsia"/>
      <w:b/>
      <w:color w:val="365F91" w:themeColor="accent1" w:themeShade="BF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="Times New Roman" w:eastAsiaTheme="majorEastAsia"/>
      <w:b/>
      <w:color w:val="365F91" w:themeColor="accent1" w:themeShade="BF"/>
      <w:spacing w:val="2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 w:cs="Times New Roman" w:eastAsiaTheme="majorEastAsia"/>
      <w:b/>
      <w:color w:val="4F81BD" w:themeColor="accent1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 w:cs="Times New Roman" w:eastAsiaTheme="majorEastAsia"/>
      <w:b/>
      <w:color w:val="76923C" w:themeColor="accent3" w:themeShade="BF"/>
      <w:spacing w:val="2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hAnsiTheme="majorHAnsi" w:cs="Times New Roman" w:eastAsiaTheme="majorEastAsia"/>
      <w:b/>
      <w:i/>
      <w:color w:val="76923C" w:themeColor="accent3" w:themeShade="BF"/>
      <w:spacing w:val="20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hAnsiTheme="majorHAnsi" w:cs="Times New Roman" w:eastAsiaTheme="majorEastAsia"/>
      <w:color w:val="4E6128" w:themeColor="accent3" w:themeShade="7F"/>
      <w:spacing w:val="1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hAnsiTheme="majorHAnsi" w:cs="Times New Roman" w:eastAsiaTheme="majorEastAsia"/>
      <w:i/>
      <w:color w:val="4E6128" w:themeColor="accent3" w:themeShade="7F"/>
      <w:spacing w:val="10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hAnsiTheme="majorHAnsi" w:cs="Times New Roman" w:eastAsiaTheme="majorEastAsia"/>
      <w:i/>
      <w:color w:val="4F81BD" w:themeColor="accent1"/>
      <w:spacing w:val="10"/>
      <w:szCs w:val="2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1F497D" w:themeColor="text2"/>
      <w:kern w:val="28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kern w:val="28"/>
      <w:sz w:val="80"/>
      <w:szCs w:val="80"/>
    </w:rPr>
  </w:style>
  <w:style w:type="paragraph" w:styleId="Subtitle">
    <w:name w:val="Subtitle"/>
    <w:basedOn w:val="Normal"/>
    <w:link w:val="SubtitleChar"/>
    <w:uiPriority w:val="11"/>
    <w:qFormat/>
    <w:pPr>
      <w:spacing w:after="480" w:line="240" w:lineRule="auto"/>
      <w:jc w:val="center"/>
    </w:pPr>
    <w:rPr>
      <w:rFonts w:asciiTheme="majorHAnsi" w:eastAsiaTheme="minorHAnsi" w:hAnsiTheme="majorHAnsi" w:cstheme="minorBidi"/>
      <w:sz w:val="28"/>
      <w:szCs w:val="28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eastAsiaTheme="minorHAnsi" w:hAnsiTheme="majorHAnsi" w:cstheme="minorBidi"/>
      <w:sz w:val="28"/>
      <w:szCs w:val="28"/>
    </w:rPr>
  </w:style>
  <w:style w:type="character" w:styleId="Emphasis">
    <w:name w:val="Emphasis"/>
    <w:uiPriority w:val="20"/>
    <w:qFormat/>
    <w:rPr>
      <w:b/>
      <w:i/>
      <w:color w:val="404040" w:themeColor="text1" w:themeTint="BF"/>
      <w:spacing w:val="2"/>
      <w:w w:val="100"/>
    </w:rPr>
  </w:style>
  <w:style w:type="paragraph" w:styleId="IntenseQuote">
    <w:name w:val="Intense Quote"/>
    <w:basedOn w:val="Normal"/>
    <w:qFormat/>
    <w:pPr>
      <w:pBdr>
        <w:top w:val="single" w:sz="36" w:space="10" w:color="95B3D7" w:themeColor="accent1" w:themeTint="99"/>
        <w:left w:val="single" w:sz="24" w:space="10" w:color="4F81BD" w:themeColor="accent1"/>
        <w:bottom w:val="single" w:sz="36" w:space="10" w:color="9BBB59" w:themeColor="accent3"/>
        <w:right w:val="single" w:sz="24" w:space="10" w:color="4F81BD" w:themeColor="accent1"/>
      </w:pBdr>
      <w:shd w:val="clear" w:color="auto" w:fill="4F81BD" w:themeFill="accent1"/>
      <w:spacing w:after="160"/>
      <w:ind w:left="1440" w:right="1440"/>
      <w:jc w:val="center"/>
    </w:pPr>
    <w:rPr>
      <w:rFonts w:asciiTheme="majorHAnsi" w:hAnsiTheme="majorHAnsi" w:cs="Times New Roman" w:eastAsiaTheme="majorEastAsia"/>
      <w:i/>
      <w:color w:val="FFFFFF" w:themeColor="background1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  <w:spacing w:after="160"/>
    </w:pPr>
    <w:rPr>
      <w:rFonts w:eastAsiaTheme="minorHAnsi" w:cs="Times New Roman"/>
      <w:color w:val="000000" w:themeColor="text1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rFonts w:eastAsiaTheme="minorHAnsi" w:cs="Times New Roman"/>
      <w:color w:val="000000" w:themeColor="text1"/>
      <w:szCs w:val="20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0" w:line="240" w:lineRule="auto"/>
    </w:pPr>
    <w:rPr>
      <w:rFonts w:eastAsiaTheme="minorHAnsi" w:cs="Times New Roman"/>
      <w:bCs/>
      <w:smallCaps/>
      <w:color w:val="943634" w:themeColor="accent2" w:themeShade="BF"/>
      <w:spacing w:val="10"/>
      <w:sz w:val="18"/>
      <w:szCs w:val="18"/>
    </w:rPr>
  </w:style>
  <w:style w:type="paragraph" w:styleId="BlockText">
    <w:name w:val="Block Text"/>
    <w:aliases w:val="块引用"/>
    <w:uiPriority w:val="40"/>
    <w:pPr>
      <w:pBdr>
        <w:top w:val="single" w:sz="2" w:space="10" w:color="95B3D7" w:themeColor="accent1" w:themeTint="99"/>
        <w:bottom w:val="single" w:sz="24" w:space="10" w:color="95B3D7" w:themeColor="accent1" w:themeTint="99"/>
      </w:pBdr>
      <w:spacing w:after="280" w:line="240" w:lineRule="auto"/>
      <w:ind w:left="1440" w:right="1440"/>
      <w:jc w:val="both"/>
    </w:pPr>
    <w:rPr>
      <w:color w:val="7F7F7F" w:themeColor="background1" w:themeShade="7F"/>
      <w:sz w:val="28"/>
      <w:szCs w:val="28"/>
    </w:rPr>
  </w:style>
  <w:style w:type="paragraph" w:styleId="ListBullet2">
    <w:name w:val="List Bullet 2"/>
    <w:basedOn w:val="Normal"/>
    <w:uiPriority w:val="36"/>
    <w:unhideWhenUsed/>
    <w:qFormat/>
    <w:pPr>
      <w:numPr>
        <w:numId w:val="4"/>
      </w:numPr>
      <w:spacing w:after="0"/>
    </w:pPr>
    <w:rPr>
      <w:rFonts w:eastAsiaTheme="minorHAnsi" w:cs="Times New Roman"/>
      <w:color w:val="000000" w:themeColor="text1"/>
      <w:szCs w:val="20"/>
    </w:rPr>
  </w:style>
  <w:style w:type="paragraph" w:styleId="ListBullet4">
    <w:name w:val="List Bullet 4"/>
    <w:basedOn w:val="Normal"/>
    <w:uiPriority w:val="36"/>
    <w:unhideWhenUsed/>
    <w:qFormat/>
    <w:pPr>
      <w:numPr>
        <w:numId w:val="5"/>
      </w:numPr>
      <w:spacing w:after="0"/>
    </w:pPr>
    <w:rPr>
      <w:rFonts w:eastAsiaTheme="minorHAnsi" w:cs="Times New Roman"/>
      <w:color w:val="000000" w:themeColor="text1"/>
      <w:szCs w:val="20"/>
    </w:rPr>
  </w:style>
  <w:style w:type="paragraph" w:styleId="TOC1">
    <w:name w:val="toc 1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</w:pPr>
    <w:rPr>
      <w:rFonts w:eastAsiaTheme="minorHAnsi" w:cs="Times New Roman"/>
      <w:smallCaps/>
      <w:color w:val="C0504D" w:themeColor="accent2"/>
      <w:szCs w:val="20"/>
    </w:rPr>
  </w:style>
  <w:style w:type="paragraph" w:styleId="TOC2">
    <w:name w:val="toc 2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216"/>
    </w:pPr>
    <w:rPr>
      <w:rFonts w:eastAsiaTheme="minorHAnsi" w:cs="Times New Roman"/>
      <w:smallCaps/>
      <w:color w:val="000000" w:themeColor="text1"/>
      <w:szCs w:val="20"/>
    </w:rPr>
  </w:style>
  <w:style w:type="paragraph" w:styleId="TOC3">
    <w:name w:val="toc 3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446"/>
    </w:pPr>
    <w:rPr>
      <w:rFonts w:eastAsiaTheme="minorHAnsi" w:cs="Times New Roman"/>
      <w:smallCaps/>
      <w:color w:val="000000" w:themeColor="text1"/>
      <w:szCs w:val="20"/>
    </w:rPr>
  </w:style>
  <w:style w:type="paragraph" w:styleId="TOC5">
    <w:name w:val="toc 5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878"/>
    </w:pPr>
    <w:rPr>
      <w:rFonts w:eastAsiaTheme="minorHAnsi" w:cs="Times New Roman"/>
      <w:smallCaps/>
      <w:color w:val="000000" w:themeColor="text1"/>
      <w:szCs w:val="20"/>
    </w:rPr>
  </w:style>
  <w:style w:type="paragraph" w:styleId="TOC7">
    <w:name w:val="toc 7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1325"/>
    </w:pPr>
    <w:rPr>
      <w:rFonts w:eastAsiaTheme="minorHAnsi" w:cs="Times New Roman"/>
      <w:smallCaps/>
      <w:color w:val="000000" w:themeColor="text1"/>
      <w:szCs w:val="20"/>
    </w:rPr>
  </w:style>
  <w:style w:type="paragraph" w:styleId="TOC9">
    <w:name w:val="toc 9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1760"/>
    </w:pPr>
    <w:rPr>
      <w:rFonts w:eastAsiaTheme="minorHAnsi" w:cs="Times New Roman"/>
      <w:smallCaps/>
      <w:color w:val="000000" w:themeColor="text1"/>
      <w:szCs w:val="20"/>
    </w:rPr>
  </w:style>
  <w:style w:type="character" w:styleId="BookTitle">
    <w:name w:val="Book Title"/>
    <w:basedOn w:val="DefaultParagraphFont"/>
    <w:uiPriority w:val="33"/>
    <w:qFormat/>
    <w:rPr>
      <w:rFonts w:asciiTheme="majorHAnsi" w:hAnsiTheme="majorHAnsi" w:cs="Times New Roman" w:eastAsiaTheme="majorEastAsia"/>
      <w:i/>
      <w:color w:val="F79646" w:themeColor="accent6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olor w:val="4F81BD" w:themeColor="accent1"/>
      <w:sz w:val="22"/>
      <w:szCs w:val="22"/>
      <w:u w:val="single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color w:val="737373" w:themeColor="text1" w:themeTint="8C"/>
      <w:sz w:val="22"/>
      <w:szCs w:val="22"/>
      <w:u w:val="single"/>
    </w:rPr>
  </w:style>
  <w:style w:type="table" w:customStyle="1" w:styleId="B2LightShadingAccent2">
    <w:name w:val="B2 Light Shading Accent 2"/>
    <w:basedOn w:val="TableNormal"/>
    <w:uiPriority w:val="42"/>
    <w:qFormat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Style6">
    <w:name w:val="样式 6"/>
    <w:basedOn w:val="TableNormal"/>
    <w:uiPriority w:val="26"/>
    <w:pPr>
      <w:spacing w:after="0" w:line="240" w:lineRule="auto"/>
    </w:pPr>
    <w:rPr>
      <w:color w:val="000000" w:themeColor="text1"/>
    </w:rPr>
    <w:tblPr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1F497D" w:themeColor="text2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firstCol">
      <w:rPr>
        <w:b/>
        <w:bCs/>
        <w:color w:val="1F497D" w:themeColor="text2"/>
      </w:rPr>
    </w:tblStylePr>
    <w:tblStylePr w:type="lastCol">
      <w:rPr>
        <w:color w:val="000000" w:themeColor="text1"/>
      </w:rPr>
    </w:tblStyle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  <w:rPr>
      <w:rFonts w:eastAsiaTheme="minorHAnsi" w:cs="Times New Roman"/>
      <w:color w:val="000000" w:themeColor="text1"/>
      <w:szCs w:val="20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eastAsiaTheme="minorHAnsi" w:cs="Times New Roman"/>
      <w:color w:val="000000" w:themeColor="text1"/>
      <w:szCs w:val="20"/>
    </w:rPr>
  </w:style>
  <w:style w:type="paragraph" w:customStyle="1" w:styleId="DefaultPlaceholder2247909519">
    <w:name w:val="DefaultPlaceholder_2247909519"/>
    <w:pPr>
      <w:spacing w:before="480" w:after="320" w:line="240" w:lineRule="auto"/>
      <w:contextualSpacing/>
    </w:pPr>
    <w:rPr>
      <w:rFonts w:eastAsiaTheme="minorHAnsi" w:cs="Times New Roman"/>
      <w:b/>
      <w:color w:val="000000" w:themeColor="text1"/>
      <w:szCs w:val="20"/>
    </w:rPr>
  </w:style>
  <w:style w:type="paragraph" w:customStyle="1" w:styleId="DateText">
    <w:name w:val="日期文字"/>
    <w:basedOn w:val="Normal"/>
    <w:uiPriority w:val="35"/>
    <w:qFormat/>
    <w:pPr>
      <w:spacing w:before="720"/>
      <w:contextualSpacing/>
    </w:pPr>
    <w:rPr>
      <w:rFonts w:eastAsiaTheme="minorHAnsi" w:cs="Times New Roman"/>
      <w:color w:val="000000" w:themeColor="text1"/>
      <w:szCs w:val="20"/>
    </w:rPr>
  </w:style>
  <w:style w:type="paragraph" w:customStyle="1" w:styleId="PlaceholderAutotext361">
    <w:name w:val="PlaceholderAutotext_361"/>
    <w:pPr>
      <w:contextualSpacing/>
    </w:pPr>
    <w:rPr>
      <w:rFonts w:eastAsiaTheme="minorHAnsi" w:cs="Times New Roman"/>
      <w:color w:val="000000" w:themeColor="text1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character" w:styleId="PlaceholderText">
    <w:name w:val="占位符文本"/>
    <w:basedOn w:val="DefaultParagraphFont"/>
    <w:uiPriority w:val="99"/>
    <w:semiHidden/>
    <w:rPr>
      <w:color w:val="808080"/>
    </w:rPr>
  </w:style>
  <w:style w:type="paragraph" w:customStyle="1" w:styleId="AdjacencybackgroundEven1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2">
    <w:name w:val="相邻背景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2">
    <w:name w:val="相邻(偶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2">
    <w:name w:val="相邻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Even10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3">
    <w:name w:val="相邻背景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3">
    <w:name w:val="相邻(偶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3">
    <w:name w:val="相邻(奇数页)3"/>
    <w:pPr>
      <w:tabs>
        <w:tab w:val="center" w:pos="4680"/>
        <w:tab w:val="right" w:pos="9360"/>
      </w:tabs>
      <w:spacing w:after="0" w:line="240" w:lineRule="auto"/>
    </w:pPr>
    <w:rPr/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jpeg"/></Relationships>  
</file>

<file path=word/theme/theme1.xml><?xml version="1.0" encoding="utf-8"?>
<a:theme xmlns:a="http://schemas.openxmlformats.org/drawingml/2006/main" name="Adjacency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jacency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75000">
              <a:schemeClr val="phClr">
                <a:shade val="100000"/>
                <a:satMod val="115000"/>
              </a:schemeClr>
            </a:gs>
            <a:gs pos="100000">
              <a:schemeClr val="phClr">
                <a:shade val="70000"/>
                <a:satMod val="130000"/>
              </a:schemeClr>
            </a:gs>
          </a:gsLst>
          <a:path path="circle">
            <a:fillToRect l="20000" t="50000" r="100000" b="5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7000"/>
              </a:schemeClr>
              <a:schemeClr val="phClr">
                <a:shade val="96000"/>
              </a:schemeClr>
            </a:duotone>
          </a:blip>
          <a:tile tx="0" ty="0" sx="32000" sy="32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/></Relationships>  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/></Relationships>  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2.xml><?xml version="1.0" encoding="utf-8"?>
<b:Sources xmlns:b="http://schemas.microsoft.com/office/word/2004/10/bibliography" xmlns="http://schemas.microsoft.com/office/word/2004/10/bibliography"/>
</file>

<file path=customXml/item3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2DDDD-EF00-4AE5-AFBA-4A4AE8527F10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C2CF5E3A-7B6D-49D9-98D1-497DE9185669}">
  <ds:schemaRefs>
    <ds:schemaRef ds:uri="http://schemas.microsoft.com/office/word/2004/10/bibliography"/>
  </ds:schemaRefs>
</ds:datastoreItem>
</file>

<file path=customXml/itemProps3.xml><?xml version="1.0" encoding="utf-8"?>
<ds:datastoreItem xmlns:ds="http://schemas.openxmlformats.org/officeDocument/2006/customXml" ds:itemID="{8A90BD7C-A107-473D-9CEC-88442B1DCEDA}">
  <ds:schemaRefs>
    <ds:schemaRef ds:uri="http://schemas.microsoft.com/office/2006/coverPageProps"/>
  </ds:schemaRefs>
</ds:datastoreItem>
</file>

<file path=customXml/itemProps4.xml><?xml version="1.0" encoding="utf-8"?>
<ds:datastoreItem xmlns:ds="http://schemas.openxmlformats.org/officeDocument/2006/customXml" ds:itemID="{9E866C71-B8F3-4B57-A819-CCE38AB7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114D24C3.dotx</Template>
  <TotalTime>2</TotalTime>
  <Pages>1</Pages>
  <Words>206</Words>
  <Characters>1180</Characters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2009-08-06T19:49:00Z</dcterms:created>
  <dcterms:modified xsi:type="dcterms:W3CDTF">2009-11-18T19:47:00Z</dcterms:modified>
</cp:coreProperties>
</file>